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3D382347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Анализ работы </w:t>
      </w:r>
    </w:p>
    <w:p w14:paraId="0DD1851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МО учителей – предметников</w:t>
      </w:r>
    </w:p>
    <w:p w14:paraId="167E9563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за 202</w:t>
      </w:r>
      <w:r>
        <w:rPr>
          <w:rFonts w:hint="default" w:ascii="Times New Roman" w:hAnsi="Times New Roman" w:cs="Times New Roman"/>
          <w:b/>
          <w:bCs/>
          <w:sz w:val="32"/>
          <w:szCs w:val="32"/>
          <w:lang w:val="ru-RU"/>
        </w:rPr>
        <w:t>3</w:t>
      </w:r>
      <w:r>
        <w:rPr>
          <w:rFonts w:ascii="Times New Roman" w:hAnsi="Times New Roman" w:cs="Times New Roman"/>
          <w:b/>
          <w:bCs/>
          <w:sz w:val="32"/>
          <w:szCs w:val="32"/>
        </w:rPr>
        <w:t>-202</w:t>
      </w:r>
      <w:r>
        <w:rPr>
          <w:rFonts w:hint="default" w:ascii="Times New Roman" w:hAnsi="Times New Roman" w:cs="Times New Roman"/>
          <w:b/>
          <w:bCs/>
          <w:sz w:val="32"/>
          <w:szCs w:val="32"/>
          <w:lang w:val="ru-RU"/>
        </w:rPr>
        <w:t>4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учебный год</w:t>
      </w:r>
    </w:p>
    <w:p w14:paraId="245FA69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Цели анализа:</w:t>
      </w:r>
    </w:p>
    <w:p w14:paraId="6BA695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Выявить степень реализации поставленных перед членами МО задач, наметить план работы на новый 2023 – 2024 учебный год.</w:t>
      </w:r>
    </w:p>
    <w:p w14:paraId="430C102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Предмет анализа:</w:t>
      </w:r>
    </w:p>
    <w:p w14:paraId="467433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Учебная и методическая работа членов МО учителей-предметников за 202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– 202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учебный год.</w:t>
      </w:r>
    </w:p>
    <w:p w14:paraId="54B115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Общая оценка работы по выполнению задач, поставленных перед методическим объединением.</w:t>
      </w:r>
    </w:p>
    <w:p w14:paraId="43B899EB">
      <w:pPr>
        <w:widowControl w:val="0"/>
        <w:suppressAutoHyphens/>
        <w:spacing w:after="0" w:line="240" w:lineRule="auto"/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b/>
          <w:sz w:val="28"/>
          <w:szCs w:val="28"/>
        </w:rPr>
        <w:t>Тема школы: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азработка и реализация методов и форм педагогических приемов направленных на повышение  качественного уровня образования обучающихся; их общего  и культурного развития; гражданско-патриотического самосознания.</w:t>
      </w:r>
    </w:p>
    <w:p w14:paraId="2E678ADC">
      <w:pPr>
        <w:widowControl w:val="0"/>
        <w:suppressAutoHyphens/>
        <w:spacing w:after="0" w:line="240" w:lineRule="auto"/>
        <w:rPr>
          <w:rFonts w:hint="default"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Тема МО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: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 xml:space="preserve"> Использование</w:t>
      </w:r>
      <w:r>
        <w:rPr>
          <w:rFonts w:hint="default" w:ascii="Times New Roman" w:hAnsi="Times New Roman" w:eastAsia="SimSun" w:cs="Times New Roman"/>
          <w:kern w:val="2"/>
          <w:sz w:val="28"/>
          <w:szCs w:val="28"/>
          <w:lang w:eastAsia="zh-CN" w:bidi="hi-IN"/>
        </w:rPr>
        <w:t xml:space="preserve"> разнообразных форм, приемов, методов и средств обучения, в том числе по ИУП в рамках ФГОС.</w:t>
      </w:r>
    </w:p>
    <w:p w14:paraId="63410DC7">
      <w:pPr>
        <w:widowControl w:val="0"/>
        <w:suppressAutoHyphens/>
        <w:spacing w:after="0" w:line="240" w:lineRule="auto"/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</w:p>
    <w:p w14:paraId="6CF5CDA3">
      <w:pPr>
        <w:widowControl w:val="0"/>
        <w:suppressAutoHyphens/>
        <w:spacing w:after="0" w:line="240" w:lineRule="auto"/>
        <w:jc w:val="both"/>
        <w:rPr>
          <w:rFonts w:ascii="Times New Roman" w:hAnsi="Times New Roman" w:eastAsia="SimSun" w:cs="Times New Roman"/>
          <w:b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eastAsia="SimSun" w:cs="Times New Roman"/>
          <w:b/>
          <w:kern w:val="2"/>
          <w:sz w:val="28"/>
          <w:szCs w:val="28"/>
          <w:lang w:eastAsia="zh-CN" w:bidi="hi-IN"/>
        </w:rPr>
        <w:t>Цель МО:</w:t>
      </w:r>
    </w:p>
    <w:p w14:paraId="361789E3">
      <w:pPr>
        <w:widowControl w:val="0"/>
        <w:suppressAutoHyphens/>
        <w:spacing w:after="0" w:line="240" w:lineRule="auto"/>
        <w:jc w:val="both"/>
        <w:rPr>
          <w:rFonts w:hint="default" w:ascii="Times New Roman" w:hAnsi="Times New Roman" w:eastAsia="SimSun" w:cs="Times New Roman"/>
          <w:b/>
          <w:kern w:val="2"/>
          <w:sz w:val="28"/>
          <w:szCs w:val="28"/>
          <w:lang w:val="ru-RU" w:eastAsia="zh-CN" w:bidi="hi-IN"/>
        </w:rPr>
      </w:pPr>
      <w:r>
        <w:rPr>
          <w:rFonts w:ascii="Times New Roman" w:hAnsi="Times New Roman" w:cs="Times New Roman"/>
          <w:sz w:val="28"/>
          <w:szCs w:val="28"/>
        </w:rPr>
        <w:t xml:space="preserve">повышение качества образовательного процесса в соответствии с </w:t>
      </w:r>
      <w:r>
        <w:rPr>
          <w:rFonts w:ascii="Times New Roman" w:hAnsi="Times New Roman" w:cs="Times New Roman"/>
          <w:sz w:val="28"/>
          <w:szCs w:val="28"/>
          <w:lang w:val="ru-RU"/>
        </w:rPr>
        <w:t>АООП</w:t>
      </w:r>
      <w:r>
        <w:rPr>
          <w:rFonts w:ascii="Times New Roman" w:hAnsi="Times New Roman" w:cs="Times New Roman"/>
          <w:sz w:val="28"/>
          <w:szCs w:val="28"/>
        </w:rPr>
        <w:t xml:space="preserve">  с применением современных подходов </w:t>
      </w:r>
      <w:r>
        <w:rPr>
          <w:rFonts w:ascii="Times New Roman" w:hAnsi="Times New Roman" w:cs="Times New Roman"/>
          <w:sz w:val="28"/>
          <w:szCs w:val="28"/>
          <w:lang w:val="ru-RU"/>
        </w:rPr>
        <w:t>направленных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на повышение качественного  уровня образования учащихся.</w:t>
      </w:r>
    </w:p>
    <w:p w14:paraId="231E36DE">
      <w:pPr>
        <w:spacing w:line="24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>. Анализ педагогических кадров</w:t>
      </w:r>
    </w:p>
    <w:p w14:paraId="7B45A7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состав метод объединения учителей – предметников входят 9 человек:</w:t>
      </w:r>
    </w:p>
    <w:p w14:paraId="13F40B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Скорикова А.В. – учитель ИЗО – высшая категория;</w:t>
      </w:r>
    </w:p>
    <w:p w14:paraId="5A0620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Журавлева И.Н. -  учитель музыки – высшая категория;</w:t>
      </w:r>
    </w:p>
    <w:p w14:paraId="510AE4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Савченко М.А. – учитель географии –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1 категория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43771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Шалашина Л.В. – учитель русского языка – высшая категория;</w:t>
      </w:r>
    </w:p>
    <w:p w14:paraId="0F86AB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Долгова Т.С. – учитель биологии, природоведения – 1  категория;</w:t>
      </w:r>
    </w:p>
    <w:p w14:paraId="2FAAB6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Брюховецкая М.А.. – учитель истории – высшая категория;</w:t>
      </w:r>
    </w:p>
    <w:p w14:paraId="05477A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7.Коротченко О.О.– учитель математики – 1  категория;</w:t>
      </w:r>
    </w:p>
    <w:p w14:paraId="35E81CE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8.Вовк Е.В.– учитель физкультуры – 1  категория;</w:t>
      </w:r>
    </w:p>
    <w:p w14:paraId="500A89C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Генрих И.А.- учитель ОБЖ- без категории.</w:t>
      </w:r>
    </w:p>
    <w:p w14:paraId="1CCF5078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Показатель качественного состава учителей МО следующий:</w:t>
      </w:r>
    </w:p>
    <w:p w14:paraId="003A0F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Высшее образование имеют 9 человек. </w:t>
      </w:r>
    </w:p>
    <w:p w14:paraId="7B28C58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Высшая квалификационная категория – 4 чел. </w:t>
      </w:r>
    </w:p>
    <w:p w14:paraId="065053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Первая квалификационная категория –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чел. </w:t>
      </w:r>
    </w:p>
    <w:p w14:paraId="502AF8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Без категории –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человека </w:t>
      </w:r>
    </w:p>
    <w:p w14:paraId="32ED9F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Стаж работы педагогов - от 5 до 40 лет.</w:t>
      </w:r>
    </w:p>
    <w:p w14:paraId="36888A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A820A6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Обучение  в 5-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классах осуществляется 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согласно требованиям новой  ФАОПП</w:t>
      </w: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. 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Планирование составлено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на основе Федеральной адаптированной основной общеобразовательной программы образования обучающихся с умственной отсталостью (интеллектуальными нарушениями), утвержденной приказом Министерства просвещения Российской Федерации №1026 от 24.11.2022 г., зарегистрированной в Минюсте РФ 30.12.2022 г., регистрационный № 71930</w:t>
      </w:r>
      <w:r>
        <w:rPr>
          <w:rFonts w:ascii="Times New Roman" w:hAnsi="Times New Roman" w:cs="Times New Roman"/>
          <w:sz w:val="28"/>
          <w:szCs w:val="28"/>
        </w:rPr>
        <w:t>, по учебникам согласно перечню Минобразования.</w:t>
      </w:r>
    </w:p>
    <w:p w14:paraId="768383E4">
      <w:pPr>
        <w:spacing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Методическая работа МО учителей-предметников.</w:t>
      </w:r>
    </w:p>
    <w:p w14:paraId="06B503C5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Деятельность МО учителей–предметников в 202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sz w:val="28"/>
          <w:szCs w:val="28"/>
        </w:rPr>
        <w:t>-202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учебном году осуществлялась по следующим направлениям:</w:t>
      </w:r>
    </w:p>
    <w:p w14:paraId="6A44A56B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>Проведение заседаний МО по плану(5 заседаний за 2022-2023 учебный год).</w:t>
      </w:r>
    </w:p>
    <w:p w14:paraId="7D7F876F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>Подготовка членов МО к прохождению аттестации.</w:t>
      </w:r>
    </w:p>
    <w:p w14:paraId="2B2E1875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Повышение квалификации. </w:t>
      </w:r>
    </w:p>
    <w:p w14:paraId="267ED9BA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>Работа по самообразованию.</w:t>
      </w:r>
    </w:p>
    <w:p w14:paraId="7F605BB4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>Участие в предметных неделях, в зональных олимпиадах и в предметных олимпиадах.</w:t>
      </w:r>
    </w:p>
    <w:p w14:paraId="733B8D33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>Проведение открытых уроков и внеклассных мероприятий.</w:t>
      </w:r>
    </w:p>
    <w:p w14:paraId="6DDCEEA5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Выступления с докладами на заседаниях МО, а также на муниципальном и краевом семинарах. </w:t>
      </w:r>
    </w:p>
    <w:p w14:paraId="0595280E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>Работа на сайтах,  работа с документацией.</w:t>
      </w:r>
    </w:p>
    <w:p w14:paraId="2E3B3D5A">
      <w:pPr>
        <w:pStyle w:val="151"/>
        <w:numPr>
          <w:ilvl w:val="0"/>
          <w:numId w:val="11"/>
        </w:numPr>
        <w:suppressAutoHyphens w:val="0"/>
        <w:spacing w:after="200"/>
        <w:jc w:val="both"/>
        <w:rPr>
          <w:sz w:val="28"/>
          <w:szCs w:val="28"/>
        </w:rPr>
      </w:pPr>
      <w:r>
        <w:rPr>
          <w:sz w:val="28"/>
          <w:szCs w:val="28"/>
        </w:rPr>
        <w:t>Методический аудит.</w:t>
      </w:r>
    </w:p>
    <w:p w14:paraId="7164AA3A">
      <w:pPr>
        <w:pStyle w:val="90"/>
        <w:shd w:val="clear" w:color="auto" w:fill="FFFFFF"/>
        <w:spacing w:before="0" w:beforeAutospacing="0" w:after="150" w:afterAutospacing="0"/>
        <w:jc w:val="both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В течение учебного года каждый педагог 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работал по своей теме самообразования:</w:t>
      </w:r>
    </w:p>
    <w:tbl>
      <w:tblPr>
        <w:tblStyle w:val="12"/>
        <w:tblpPr w:leftFromText="180" w:rightFromText="180" w:vertAnchor="text" w:horzAnchor="page" w:tblpX="732" w:tblpY="9"/>
        <w:tblW w:w="10528" w:type="dxa"/>
        <w:tblInd w:w="0" w:type="dxa"/>
        <w:tblLayout w:type="fixed"/>
        <w:tblCellMar>
          <w:top w:w="0" w:type="dxa"/>
          <w:left w:w="40" w:type="dxa"/>
          <w:bottom w:w="0" w:type="dxa"/>
          <w:right w:w="40" w:type="dxa"/>
        </w:tblCellMar>
      </w:tblPr>
      <w:tblGrid>
        <w:gridCol w:w="3724"/>
        <w:gridCol w:w="6804"/>
      </w:tblGrid>
      <w:tr w14:paraId="0E035782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1266" w:hRule="atLeast"/>
        </w:trPr>
        <w:tc>
          <w:tcPr>
            <w:tcW w:w="37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noWrap w:val="0"/>
            <w:vAlign w:val="top"/>
          </w:tcPr>
          <w:p w14:paraId="20E3ADAD">
            <w:pPr>
              <w:shd w:val="clear" w:color="auto" w:fill="FFFFFF"/>
              <w:autoSpaceDE w:val="0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Скорикова Анна Владимировна</w:t>
            </w:r>
          </w:p>
          <w:p w14:paraId="2546FF1B">
            <w:pPr>
              <w:shd w:val="clear" w:color="auto" w:fill="FFFFFF"/>
              <w:autoSpaceDE w:val="0"/>
              <w:spacing w:after="0" w:line="317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021931B6">
            <w:pPr>
              <w:shd w:val="clear" w:color="auto" w:fill="FFFFFF"/>
              <w:autoSpaceDE w:val="0"/>
              <w:spacing w:after="0" w:line="317" w:lineRule="exact"/>
              <w:ind w:right="62" w:hanging="1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«Формирование мотивационного компонента мышления и языковой компетентности учащихся на уроках в ходе подготовки к переходу на федеральный стандарт ООО детей с умственной отсталостью».</w:t>
            </w:r>
          </w:p>
        </w:tc>
      </w:tr>
      <w:tr w14:paraId="5A51DEFB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626" w:hRule="atLeast"/>
        </w:trPr>
        <w:tc>
          <w:tcPr>
            <w:tcW w:w="37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noWrap w:val="0"/>
            <w:vAlign w:val="top"/>
          </w:tcPr>
          <w:p w14:paraId="15E7E0E6">
            <w:pPr>
              <w:shd w:val="clear" w:color="auto" w:fill="FFFFFF"/>
              <w:autoSpaceDE w:val="0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Генрих Иван Артурович</w:t>
            </w:r>
          </w:p>
        </w:tc>
        <w:tc>
          <w:tcPr>
            <w:tcW w:w="6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6CA9A285">
            <w:pPr>
              <w:shd w:val="clear" w:color="auto" w:fill="FFFFFF"/>
              <w:autoSpaceDE w:val="0"/>
              <w:spacing w:after="0" w:line="317" w:lineRule="exact"/>
              <w:ind w:right="34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«Здоровьесберегающие  технологии в образовательном процессе на уроках ОБЖ».</w:t>
            </w:r>
          </w:p>
        </w:tc>
      </w:tr>
      <w:tr w14:paraId="2129BC98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604" w:hRule="atLeast"/>
        </w:trPr>
        <w:tc>
          <w:tcPr>
            <w:tcW w:w="37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noWrap w:val="0"/>
            <w:vAlign w:val="top"/>
          </w:tcPr>
          <w:p w14:paraId="27FB0850">
            <w:pPr>
              <w:shd w:val="clear" w:color="auto" w:fill="FFFFFF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Журавлёва  Ирина</w:t>
            </w:r>
          </w:p>
          <w:p w14:paraId="082E8CA6">
            <w:pPr>
              <w:shd w:val="clear" w:color="auto" w:fill="FFFFFF"/>
              <w:autoSpaceDE w:val="0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Николаевна</w:t>
            </w:r>
          </w:p>
        </w:tc>
        <w:tc>
          <w:tcPr>
            <w:tcW w:w="6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554BD530">
            <w:pPr>
              <w:shd w:val="clear" w:color="auto" w:fill="FFFFFF"/>
              <w:autoSpaceDE w:val="0"/>
              <w:spacing w:after="0" w:line="317" w:lineRule="exact"/>
              <w:ind w:right="192" w:firstLine="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«Новые образовательные стандарты, деятельностный подход на уроках музыки».</w:t>
            </w:r>
          </w:p>
        </w:tc>
      </w:tr>
      <w:tr w14:paraId="243CF131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891" w:hRule="atLeast"/>
        </w:trPr>
        <w:tc>
          <w:tcPr>
            <w:tcW w:w="37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noWrap w:val="0"/>
            <w:vAlign w:val="top"/>
          </w:tcPr>
          <w:p w14:paraId="00FC68D6">
            <w:pPr>
              <w:shd w:val="clear" w:color="auto" w:fill="FFFFFF"/>
              <w:autoSpaceDE w:val="0"/>
              <w:spacing w:after="0" w:line="317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Коротченко Ольга Олеговна</w:t>
            </w:r>
          </w:p>
        </w:tc>
        <w:tc>
          <w:tcPr>
            <w:tcW w:w="6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104C272C">
            <w:pPr>
              <w:shd w:val="clear" w:color="auto" w:fill="FFFFFF"/>
              <w:autoSpaceDE w:val="0"/>
              <w:spacing w:after="0" w:line="322" w:lineRule="exact"/>
              <w:ind w:right="350" w:hanging="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«Современные технологии в образовательном процессе на основе дифференциации обучения и индивидуального подхода </w:t>
            </w:r>
            <w:r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на уроках математики»</w:t>
            </w:r>
          </w:p>
        </w:tc>
      </w:tr>
      <w:tr w14:paraId="791F343C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1002" w:hRule="atLeast"/>
        </w:trPr>
        <w:tc>
          <w:tcPr>
            <w:tcW w:w="37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noWrap w:val="0"/>
            <w:vAlign w:val="top"/>
          </w:tcPr>
          <w:p w14:paraId="15EF3269">
            <w:pPr>
              <w:shd w:val="clear" w:color="auto" w:fill="FFFFFF"/>
              <w:autoSpaceDE w:val="0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Брюховецкая Марина Александровна</w:t>
            </w:r>
          </w:p>
          <w:p w14:paraId="13B57172">
            <w:pPr>
              <w:shd w:val="clear" w:color="auto" w:fill="FFFFFF"/>
              <w:autoSpaceDE w:val="0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67C40048">
            <w:pPr>
              <w:pStyle w:val="152"/>
              <w:shd w:val="clear" w:color="auto" w:fill="FFFFFF"/>
              <w:spacing w:before="0" w:beforeAutospacing="0" w:after="0" w:afterAutospacing="0"/>
              <w:jc w:val="both"/>
              <w:rPr>
                <w:color w:val="111111"/>
                <w:sz w:val="28"/>
                <w:szCs w:val="28"/>
              </w:rPr>
            </w:pPr>
            <w:r>
              <w:rPr>
                <w:rStyle w:val="153"/>
                <w:bCs/>
                <w:sz w:val="28"/>
                <w:szCs w:val="28"/>
              </w:rPr>
              <w:t xml:space="preserve">«Использование современных образовательных методов и технологий на уроках истории и обществознания, как средства развития речи учащихся» </w:t>
            </w:r>
          </w:p>
        </w:tc>
      </w:tr>
      <w:tr w14:paraId="64139876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708" w:hRule="atLeast"/>
        </w:trPr>
        <w:tc>
          <w:tcPr>
            <w:tcW w:w="37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noWrap w:val="0"/>
            <w:vAlign w:val="top"/>
          </w:tcPr>
          <w:p w14:paraId="6407593C">
            <w:pPr>
              <w:shd w:val="clear" w:color="auto" w:fill="FFFFFF"/>
              <w:autoSpaceDE w:val="0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 Мария Анатольевна</w:t>
            </w:r>
          </w:p>
        </w:tc>
        <w:tc>
          <w:tcPr>
            <w:tcW w:w="6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6E93D585">
            <w:pPr>
              <w:shd w:val="clear" w:color="auto" w:fill="FFFFFF"/>
              <w:autoSpaceDE w:val="0"/>
              <w:spacing w:after="0" w:line="317" w:lineRule="exact"/>
              <w:ind w:right="36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«Повышение профессионального мастерства учителя географии в условиях реализации ФГОС»</w:t>
            </w:r>
          </w:p>
        </w:tc>
      </w:tr>
      <w:tr w14:paraId="2AE7AE4B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654" w:hRule="atLeast"/>
        </w:trPr>
        <w:tc>
          <w:tcPr>
            <w:tcW w:w="37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noWrap w:val="0"/>
            <w:vAlign w:val="top"/>
          </w:tcPr>
          <w:p w14:paraId="2CB883DF">
            <w:pPr>
              <w:shd w:val="clear" w:color="auto" w:fill="FFFFFF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Шалашина Людмила</w:t>
            </w:r>
          </w:p>
          <w:p w14:paraId="3424BA9F">
            <w:pPr>
              <w:shd w:val="clear" w:color="auto" w:fill="FFFFFF"/>
              <w:autoSpaceDE w:val="0"/>
              <w:spacing w:after="0"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Васильевна</w:t>
            </w:r>
          </w:p>
        </w:tc>
        <w:tc>
          <w:tcPr>
            <w:tcW w:w="6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2F37E8E4">
            <w:pPr>
              <w:shd w:val="clear" w:color="auto" w:fill="FFFFFF"/>
              <w:autoSpaceDE w:val="0"/>
              <w:spacing w:after="0" w:line="322" w:lineRule="exact"/>
              <w:ind w:left="10" w:right="451" w:firstLine="1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«Формирование у учащихся </w:t>
            </w:r>
            <w:r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мотивов учебной деятельности».</w:t>
            </w:r>
          </w:p>
        </w:tc>
      </w:tr>
      <w:tr w14:paraId="68B10954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978" w:hRule="atLeast"/>
        </w:trPr>
        <w:tc>
          <w:tcPr>
            <w:tcW w:w="372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</w:tcBorders>
            <w:shd w:val="clear" w:color="auto" w:fill="FFFFFF"/>
            <w:noWrap w:val="0"/>
            <w:vAlign w:val="top"/>
          </w:tcPr>
          <w:p w14:paraId="6082F3AB">
            <w:pPr>
              <w:shd w:val="clear" w:color="auto" w:fill="FFFFFF"/>
              <w:autoSpaceDE w:val="0"/>
              <w:spacing w:after="0" w:line="322" w:lineRule="exact"/>
              <w:ind w:left="5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Долгова Татьяна Семеновна.</w:t>
            </w:r>
          </w:p>
        </w:tc>
        <w:tc>
          <w:tcPr>
            <w:tcW w:w="680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37C44BA5">
            <w:pPr>
              <w:shd w:val="clear" w:color="auto" w:fill="FFFFFF"/>
              <w:autoSpaceDE w:val="0"/>
              <w:spacing w:after="0" w:line="322" w:lineRule="exact"/>
              <w:ind w:left="5" w:right="230" w:firstLine="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Повышение качества урока через использование здоровьесберегающих технологий в процессе обучения.</w:t>
            </w:r>
          </w:p>
        </w:tc>
      </w:tr>
      <w:tr w14:paraId="32ED334C">
        <w:tblPrEx>
          <w:tblCellMar>
            <w:top w:w="0" w:type="dxa"/>
            <w:left w:w="40" w:type="dxa"/>
            <w:bottom w:w="0" w:type="dxa"/>
            <w:right w:w="40" w:type="dxa"/>
          </w:tblCellMar>
        </w:tblPrEx>
        <w:trPr>
          <w:trHeight w:val="746" w:hRule="atLeast"/>
        </w:trPr>
        <w:tc>
          <w:tcPr>
            <w:tcW w:w="3724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noWrap w:val="0"/>
            <w:vAlign w:val="top"/>
          </w:tcPr>
          <w:p w14:paraId="192D147E">
            <w:pPr>
              <w:shd w:val="clear" w:color="auto" w:fill="FFFFFF"/>
              <w:autoSpaceDE w:val="0"/>
              <w:spacing w:after="0" w:line="322" w:lineRule="exact"/>
              <w:ind w:left="5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Вовк Евгения Владимировна</w:t>
            </w:r>
          </w:p>
        </w:tc>
        <w:tc>
          <w:tcPr>
            <w:tcW w:w="6804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noWrap w:val="0"/>
            <w:vAlign w:val="top"/>
          </w:tcPr>
          <w:p w14:paraId="0E8FEB50">
            <w:pPr>
              <w:shd w:val="clear" w:color="auto" w:fill="FFFFFF"/>
              <w:autoSpaceDE w:val="0"/>
              <w:spacing w:after="0" w:line="322" w:lineRule="exact"/>
              <w:ind w:left="5" w:right="230" w:firstLine="5"/>
              <w:jc w:val="both"/>
              <w:rPr>
                <w:rFonts w:ascii="Times New Roman" w:hAnsi="Times New Roman" w:cs="Times New Roman"/>
                <w:spacing w:val="-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2"/>
                <w:sz w:val="28"/>
                <w:szCs w:val="28"/>
              </w:rPr>
              <w:t>« Создание здоровьесберегающей технологии на уроках физкультуры в условиях ведения и реализации  ФГОС».</w:t>
            </w:r>
          </w:p>
        </w:tc>
      </w:tr>
    </w:tbl>
    <w:p w14:paraId="7E044ADC">
      <w:pPr>
        <w:pStyle w:val="151"/>
        <w:numPr>
          <w:ilvl w:val="0"/>
          <w:numId w:val="0"/>
        </w:numPr>
        <w:suppressAutoHyphens w:val="0"/>
        <w:spacing w:after="200"/>
        <w:ind w:left="708" w:leftChars="0"/>
        <w:jc w:val="both"/>
        <w:rPr>
          <w:sz w:val="28"/>
          <w:szCs w:val="28"/>
        </w:rPr>
      </w:pPr>
    </w:p>
    <w:p w14:paraId="23E5298B">
      <w:pPr>
        <w:pStyle w:val="151"/>
        <w:numPr>
          <w:ilvl w:val="0"/>
          <w:numId w:val="0"/>
        </w:numPr>
        <w:suppressAutoHyphens w:val="0"/>
        <w:spacing w:after="200"/>
        <w:ind w:left="708" w:leftChars="0"/>
        <w:jc w:val="both"/>
        <w:rPr>
          <w:sz w:val="28"/>
          <w:szCs w:val="28"/>
        </w:rPr>
      </w:pPr>
      <w:bookmarkStart w:id="0" w:name="_GoBack"/>
      <w:bookmarkEnd w:id="0"/>
    </w:p>
    <w:p w14:paraId="7499CAB4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/>
          <w:sz w:val="28"/>
          <w:szCs w:val="28"/>
        </w:rPr>
        <w:t>.  Анализ тематики заседаний МО</w:t>
      </w:r>
    </w:p>
    <w:p w14:paraId="43147DB0">
      <w:pPr>
        <w:spacing w:line="240" w:lineRule="auto"/>
        <w:ind w:firstLine="708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4302125</wp:posOffset>
            </wp:positionH>
            <wp:positionV relativeFrom="paragraph">
              <wp:posOffset>1148715</wp:posOffset>
            </wp:positionV>
            <wp:extent cx="2152650" cy="1609725"/>
            <wp:effectExtent l="0" t="0" r="11430" b="5715"/>
            <wp:wrapSquare wrapText="left"/>
            <wp:docPr id="1" name="Изображение 3" descr="1661846276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3" descr="166184627618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1135380</wp:posOffset>
            </wp:positionV>
            <wp:extent cx="2428875" cy="1610360"/>
            <wp:effectExtent l="0" t="0" r="9525" b="5080"/>
            <wp:wrapSquare wrapText="right"/>
            <wp:docPr id="2" name="Изображение 2" descr="IMG-20190402-WA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IMG-20190402-WA00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За отчетный период было проведено 5 плановых заседаний. На заседаниях были заслушаны  и обсуждены доклады и сообщения, проведены практикумы и круглые столы различной тематики, обсуждались современные технологии, обобщались опыты педагогов, все это играет положительную роль в повышении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педагогического мастерства.</w:t>
      </w:r>
    </w:p>
    <w:p w14:paraId="2F58F82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EEC891A">
      <w:pPr>
        <w:rPr>
          <w:rFonts w:hint="default"/>
          <w:lang w:val="ru-RU"/>
        </w:rPr>
      </w:pPr>
      <w:r>
        <w:rPr>
          <w:rFonts w:hint="default"/>
          <w:lang w:val="ru-RU"/>
        </w:rPr>
        <w:t xml:space="preserve">  </w:t>
      </w:r>
    </w:p>
    <w:p w14:paraId="3CD00044">
      <w:pPr>
        <w:rPr>
          <w:rFonts w:hint="default"/>
          <w:lang w:val="ru-RU"/>
        </w:rPr>
      </w:pPr>
    </w:p>
    <w:p w14:paraId="3FEF4A68">
      <w:pPr>
        <w:rPr>
          <w:rFonts w:hint="default"/>
          <w:lang w:val="ru-RU"/>
        </w:rPr>
      </w:pPr>
    </w:p>
    <w:p w14:paraId="71117041">
      <w:pPr>
        <w:rPr>
          <w:rFonts w:hint="default"/>
          <w:lang w:val="ru-RU"/>
        </w:rPr>
      </w:pPr>
    </w:p>
    <w:p w14:paraId="5E5920A6">
      <w:pPr>
        <w:rPr>
          <w:rFonts w:hint="default"/>
          <w:lang w:val="ru-RU"/>
        </w:rPr>
      </w:pPr>
    </w:p>
    <w:p w14:paraId="1D0036E9">
      <w:pPr>
        <w:jc w:val="both"/>
        <w:rPr>
          <w:rFonts w:hint="default"/>
          <w:lang w:val="ru-RU"/>
        </w:rPr>
      </w:pPr>
    </w:p>
    <w:p w14:paraId="3DDFF437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/>
          <w:lang w:val="ru-RU"/>
        </w:rPr>
        <w:t xml:space="preserve">                                           </w:t>
      </w:r>
      <w:r>
        <w:rPr>
          <w:rFonts w:hint="default"/>
          <w:lang w:val="ru-RU"/>
        </w:rPr>
        <w:drawing>
          <wp:inline distT="0" distB="0" distL="114300" distR="114300">
            <wp:extent cx="1908810" cy="1634490"/>
            <wp:effectExtent l="0" t="0" r="11430" b="11430"/>
            <wp:docPr id="9" name="Изображение 9" descr="IMG-20240525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IMG-20240525-WA000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08810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1748790" cy="1602105"/>
            <wp:effectExtent l="0" t="0" r="3810" b="13335"/>
            <wp:docPr id="8" name="Изображение 8" descr="IMG-20240525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IMG-20240525-WA000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8790" cy="160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4F604">
      <w:pPr>
        <w:jc w:val="both"/>
        <w:rPr>
          <w:rFonts w:hint="default"/>
          <w:lang w:val="ru-RU"/>
        </w:rPr>
      </w:pPr>
    </w:p>
    <w:p w14:paraId="48E7C307">
      <w:pPr>
        <w:numPr>
          <w:ilvl w:val="0"/>
          <w:numId w:val="1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заседаниях МО были  заслушаны  и обсуждены доклады и сообщения:</w:t>
      </w:r>
    </w:p>
    <w:p w14:paraId="03191696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>-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«Влияние занятий физической культурой на развитие личности учащихся»</w:t>
      </w: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 - 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Вовк Е.В.- учитель физкультуры.</w:t>
      </w:r>
    </w:p>
    <w:p w14:paraId="41AD3FD3">
      <w:pPr>
        <w:keepNext/>
        <w:widowControl w:val="0"/>
        <w:shd w:val="clear" w:color="auto" w:fill="FFFFFF"/>
        <w:tabs>
          <w:tab w:val="left" w:pos="708"/>
        </w:tabs>
        <w:suppressAutoHyphens/>
        <w:spacing w:before="96" w:after="0" w:line="240" w:lineRule="auto"/>
        <w:textAlignment w:val="baseline"/>
        <w:outlineLvl w:val="0"/>
        <w:rPr>
          <w:rFonts w:ascii="Times New Roman" w:hAnsi="Times New Roman" w:eastAsia="SimSun" w:cs="Times New Roman"/>
          <w:color w:val="000000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- </w:t>
      </w:r>
      <w:r>
        <w:rPr>
          <w:rFonts w:ascii="Times New Roman" w:hAnsi="Times New Roman" w:eastAsia="SimSun" w:cs="Times New Roman"/>
          <w:color w:val="000000"/>
          <w:kern w:val="2"/>
          <w:sz w:val="28"/>
          <w:szCs w:val="28"/>
          <w:lang w:eastAsia="zh-CN" w:bidi="hi-IN"/>
        </w:rPr>
        <w:t>«Круглый стол» на тему: «Культура речевого общения  подростка дома и в школе».</w:t>
      </w:r>
    </w:p>
    <w:p w14:paraId="58102EA5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Психолог - Лукашова Л.Ю.</w:t>
      </w:r>
    </w:p>
    <w:p w14:paraId="35FD55DA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- 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Доклад по теме: «Применение новых современных технологий  на уроке математики».</w:t>
      </w: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Коротченко О.О.- учитель математики.</w:t>
      </w:r>
    </w:p>
    <w:p w14:paraId="01077A05">
      <w:pPr>
        <w:numPr>
          <w:ilvl w:val="0"/>
          <w:numId w:val="0"/>
        </w:numP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>-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Сообщение по теме: «Здоровьесберегающие  аспекты урока музыки  в коррекционной школе».</w:t>
      </w: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Журавлева И.Н. – учитель музыки.</w:t>
      </w:r>
    </w:p>
    <w:p w14:paraId="7222D613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- 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Доклад по теме: «</w:t>
      </w:r>
      <w:r>
        <w:rPr>
          <w:rFonts w:ascii="Times New Roman" w:hAnsi="Times New Roman" w:eastAsia="SimSun" w:cs="Times New Roman"/>
          <w:bCs/>
          <w:kern w:val="2"/>
          <w:sz w:val="28"/>
          <w:szCs w:val="28"/>
          <w:shd w:val="clear" w:color="auto" w:fill="FFFFFF"/>
          <w:lang w:eastAsia="zh-CN" w:bidi="hi-IN"/>
        </w:rPr>
        <w:t>Роль домашних заданий в формировании прочных знаний на уроках географии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».Савченко М.А.- учитель географии.</w:t>
      </w:r>
    </w:p>
    <w:p w14:paraId="44D47111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>-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Доклад по теме: «</w:t>
      </w:r>
      <w:r>
        <w:rPr>
          <w:rFonts w:ascii="Times New Roman" w:hAnsi="Times New Roman" w:eastAsia="SimSun" w:cs="Times New Roman"/>
          <w:bCs/>
          <w:kern w:val="2"/>
          <w:sz w:val="28"/>
          <w:szCs w:val="28"/>
          <w:shd w:val="clear" w:color="auto" w:fill="FFFFFF"/>
          <w:lang w:eastAsia="zh-CN" w:bidi="hi-IN"/>
        </w:rPr>
        <w:t>Организация дифференцированного подхода в процессе усвоения знаний на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 xml:space="preserve"> уроках биологии».Долгова Т.С.– учитель биологии.</w:t>
      </w:r>
    </w:p>
    <w:p w14:paraId="4E64DD32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- </w:t>
      </w:r>
      <w:r>
        <w:rPr>
          <w:rFonts w:ascii="Times New Roman" w:hAnsi="Times New Roman" w:eastAsia="SimSun" w:cs="Times New Roman"/>
          <w:bCs/>
          <w:color w:val="000000"/>
          <w:kern w:val="2"/>
          <w:sz w:val="28"/>
          <w:szCs w:val="28"/>
          <w:shd w:val="clear" w:color="auto" w:fill="FFFFFF"/>
          <w:lang w:eastAsia="zh-CN" w:bidi="hi-IN"/>
        </w:rPr>
        <w:t>«Круглый стол» на тему: «Современные воспитательные технологии в формировании культуры речи подростков».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Генрих И.А. - учитель ОБЖ.</w:t>
      </w:r>
    </w:p>
    <w:p w14:paraId="74E57513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- </w:t>
      </w:r>
      <w:r>
        <w:rPr>
          <w:rFonts w:ascii="Times New Roman" w:hAnsi="Times New Roman" w:eastAsia="SimSun" w:cs="Times New Roman"/>
          <w:color w:val="000000"/>
          <w:kern w:val="2"/>
          <w:sz w:val="28"/>
          <w:szCs w:val="28"/>
          <w:lang w:eastAsia="zh-CN" w:bidi="hi-IN"/>
        </w:rPr>
        <w:t>Доклад по теме: «</w:t>
      </w:r>
      <w:r>
        <w:rPr>
          <w:rFonts w:ascii="Times New Roman" w:hAnsi="Times New Roman" w:eastAsia="SimSun" w:cs="Times New Roman"/>
          <w:bCs/>
          <w:color w:val="000000"/>
          <w:kern w:val="2"/>
          <w:sz w:val="28"/>
          <w:szCs w:val="28"/>
          <w:lang w:eastAsia="zh-CN" w:bidi="hi-IN"/>
        </w:rPr>
        <w:t>Развитие речи учащихся на уроках чтения в специальной (коррекционной) школе, как средство для создания условий адаптации в социуме».</w:t>
      </w:r>
      <w:r>
        <w:rPr>
          <w:rFonts w:hint="default" w:ascii="Times New Roman" w:hAnsi="Times New Roman" w:eastAsia="SimSun" w:cs="Times New Roman"/>
          <w:bCs/>
          <w:color w:val="000000"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Шалашина Л.В.- учитель русского языка.</w:t>
      </w:r>
    </w:p>
    <w:p w14:paraId="27BA2DD5">
      <w:pPr>
        <w:numPr>
          <w:ilvl w:val="0"/>
          <w:numId w:val="0"/>
        </w:numP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- </w:t>
      </w:r>
      <w:r>
        <w:rPr>
          <w:rFonts w:ascii="Times New Roman" w:hAnsi="Times New Roman" w:eastAsia="SimSun" w:cs="Times New Roman"/>
          <w:color w:val="000000"/>
          <w:kern w:val="2"/>
          <w:sz w:val="28"/>
          <w:szCs w:val="28"/>
          <w:lang w:eastAsia="zh-CN" w:bidi="hi-IN"/>
        </w:rPr>
        <w:t>Сообщение на тему: «</w:t>
      </w:r>
      <w:r>
        <w:rPr>
          <w:rFonts w:ascii="Times New Roman" w:hAnsi="Times New Roman" w:eastAsia="SimSun" w:cs="Times New Roman"/>
          <w:color w:val="181818"/>
          <w:kern w:val="2"/>
          <w:sz w:val="28"/>
          <w:szCs w:val="28"/>
          <w:shd w:val="clear" w:color="auto" w:fill="FFFFFF"/>
          <w:lang w:eastAsia="zh-CN" w:bidi="hi-IN"/>
        </w:rPr>
        <w:t>Современные формы работы по формированию  патриотизма и гражданственности в практике работы учителя истории</w:t>
      </w:r>
      <w:r>
        <w:rPr>
          <w:rFonts w:ascii="Times New Roman" w:hAnsi="Times New Roman" w:eastAsia="SimSun" w:cs="Times New Roman"/>
          <w:color w:val="000000"/>
          <w:kern w:val="2"/>
          <w:sz w:val="28"/>
          <w:szCs w:val="28"/>
          <w:lang w:eastAsia="zh-CN" w:bidi="hi-IN"/>
        </w:rPr>
        <w:t>».</w:t>
      </w:r>
      <w:r>
        <w:rPr>
          <w:rFonts w:hint="default" w:ascii="Times New Roman" w:hAnsi="Times New Roman" w:eastAsia="SimSun" w:cs="Times New Roman"/>
          <w:color w:val="000000"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hAnsi="Times New Roman" w:eastAsia="SimSun" w:cs="Times New Roman"/>
          <w:kern w:val="2"/>
          <w:sz w:val="28"/>
          <w:szCs w:val="28"/>
          <w:lang w:eastAsia="zh-CN" w:bidi="hi-IN"/>
        </w:rPr>
        <w:t>Брюховецкая М.А.-учитель истории.</w:t>
      </w:r>
    </w:p>
    <w:p w14:paraId="009E06EE">
      <w:pPr>
        <w:numPr>
          <w:ilvl w:val="0"/>
          <w:numId w:val="0"/>
        </w:numPr>
        <w:rPr>
          <w:rFonts w:hint="default" w:ascii="Times New Roman" w:hAnsi="Times New Roman" w:eastAsia="SimSun" w:cs="Times New Roman"/>
          <w:i/>
          <w:iCs/>
          <w:kern w:val="2"/>
          <w:sz w:val="28"/>
          <w:szCs w:val="28"/>
          <w:lang w:val="ru-RU" w:eastAsia="zh-CN" w:bidi="hi-IN"/>
        </w:rPr>
      </w:pPr>
      <w:r>
        <w:rPr>
          <w:rFonts w:hint="default" w:ascii="Times New Roman" w:hAnsi="Times New Roman" w:eastAsia="SimSun" w:cs="Times New Roman"/>
          <w:i/>
          <w:iCs/>
          <w:kern w:val="2"/>
          <w:sz w:val="28"/>
          <w:szCs w:val="28"/>
          <w:lang w:val="ru-RU" w:eastAsia="zh-CN" w:bidi="hi-IN"/>
        </w:rPr>
        <w:t>(доклады прилагаются)</w:t>
      </w:r>
    </w:p>
    <w:p w14:paraId="78FA0CA3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Работа по самообразованию.</w:t>
      </w:r>
    </w:p>
    <w:p w14:paraId="74DA412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202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color w:val="000000"/>
          <w:sz w:val="28"/>
          <w:szCs w:val="28"/>
        </w:rPr>
        <w:t>-202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учебном году учителя-предметники работали в соответствии с целями и задачами, которые они запланировали в планах по самообразованию.</w:t>
      </w:r>
    </w:p>
    <w:p w14:paraId="3FD33FE6">
      <w:pPr>
        <w:pStyle w:val="61"/>
        <w:spacing w:after="0" w:line="276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Аттестации членами МО.</w:t>
      </w:r>
    </w:p>
    <w:p w14:paraId="244BA2FF">
      <w:pPr>
        <w:spacing w:after="0" w:line="240" w:lineRule="auto"/>
        <w:jc w:val="both"/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202</w:t>
      </w:r>
      <w:r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-202</w:t>
      </w:r>
      <w:r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4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учебном году  прошли </w:t>
      </w:r>
      <w:r>
        <w:rPr>
          <w:rStyle w:val="155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аттестацию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 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Савченко</w:t>
      </w:r>
      <w:r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 xml:space="preserve"> М.А. - учитель географии, Долгова Т.С. - учитель биологии, 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присвоен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ы</w:t>
      </w:r>
      <w:r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первая  квалификационная категория</w:t>
      </w:r>
      <w:r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.</w:t>
      </w:r>
    </w:p>
    <w:p w14:paraId="3F22D08F">
      <w:pPr>
        <w:spacing w:after="0" w:line="240" w:lineRule="auto"/>
        <w:jc w:val="both"/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</w:p>
    <w:p w14:paraId="3A25480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Повышение квалификации.</w:t>
      </w:r>
    </w:p>
    <w:p w14:paraId="7C8C6FDA">
      <w:pPr>
        <w:numPr>
          <w:ilvl w:val="0"/>
          <w:numId w:val="0"/>
        </w:numPr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 педагоги прошли </w:t>
      </w:r>
      <w:r>
        <w:rPr>
          <w:rStyle w:val="155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курсы повышения квалификации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ГБОУ ИРО Краснодарского края  по теме</w:t>
      </w:r>
      <w:r>
        <w:rPr>
          <w:rStyle w:val="155"/>
          <w:rFonts w:hint="default"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 xml:space="preserve"> «Организация и технологии разновозрастного обучения учащихся с умственной отсталостью в соответствии с требованиями ФГОС ОВЗ» 2023г. </w:t>
      </w:r>
    </w:p>
    <w:p w14:paraId="6D731B39">
      <w:pPr>
        <w:pStyle w:val="90"/>
        <w:shd w:val="clear" w:color="auto" w:fill="FFFFFF"/>
        <w:spacing w:before="0" w:beforeAutospacing="0" w:after="0" w:afterAutospacing="0"/>
        <w:jc w:val="both"/>
        <w:rPr>
          <w:rFonts w:hint="default" w:ascii="Times New Roman" w:hAnsi="Times New Roman" w:cs="Times New Roman"/>
          <w:b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>5.Открытые уроки</w:t>
      </w:r>
      <w:r>
        <w:rPr>
          <w:rFonts w:hint="default" w:ascii="Times New Roman" w:hAnsi="Times New Roman" w:cs="Times New Roman"/>
          <w:b/>
          <w:color w:val="000000"/>
          <w:sz w:val="28"/>
          <w:szCs w:val="28"/>
          <w:lang w:val="ru-RU"/>
        </w:rPr>
        <w:t>.</w:t>
      </w:r>
    </w:p>
    <w:p w14:paraId="33CA1921">
      <w:pPr>
        <w:pStyle w:val="90"/>
        <w:shd w:val="clear" w:color="auto" w:fill="FFFFFF"/>
        <w:spacing w:before="0" w:beforeAutospacing="0" w:after="0" w:afterAutospacing="0"/>
        <w:jc w:val="left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  В течении учебного года учителями-предметниками  были проведены открытые уроки (согласно плану МО).Уроки проведены с применением современных педагогических технологий: информационно-коммуникационных, здоровьесберегающих, прослеживалась  система работы учителей по разным предметам  с использованием различных методов  и приемов в обучении. Учителя  использовали разнообразные формы работы на уроке: взаимопроверка, беседа, индивидуальная работа по карточкам, работа по «цепочке», самостоятельная работа и т.д. Уроки были насыщены наглядностью, дидактическим и раздаточным материалом. А также ИКТ согласно Санпину.</w:t>
      </w:r>
    </w:p>
    <w:p w14:paraId="5E8B4682">
      <w:pPr>
        <w:pStyle w:val="90"/>
        <w:shd w:val="clear" w:color="auto" w:fill="FFFFFF"/>
        <w:spacing w:before="0" w:beforeAutospacing="0" w:after="0" w:afterAutospacing="0"/>
        <w:jc w:val="left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Темп уроков был  высокий, учащиеся были активны, показали хорошие знания при опросе теоретического материала, понятий по всем предметам. Время на уроках было использовано рационально, задачи и цели уроков были достигнуты.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Проведенная рефлексия дала возможность учителям оценить результативность своих уроков. </w:t>
      </w:r>
    </w:p>
    <w:p w14:paraId="1FAA1E86">
      <w:pPr>
        <w:numPr>
          <w:ilvl w:val="0"/>
          <w:numId w:val="0"/>
        </w:numPr>
        <w:ind w:firstLine="280" w:firstLineChars="100"/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eastAsia="SimSun" w:cs="Arial"/>
          <w:i/>
          <w:iCs/>
          <w:kern w:val="2"/>
          <w:sz w:val="28"/>
          <w:szCs w:val="28"/>
          <w:lang w:val="ru-RU" w:eastAsia="zh-CN" w:bidi="hi-IN"/>
        </w:rPr>
        <w:t>В</w:t>
      </w:r>
      <w:r>
        <w:rPr>
          <w:rFonts w:hint="default" w:ascii="Times New Roman" w:hAnsi="Times New Roman" w:eastAsia="SimSun" w:cs="Arial"/>
          <w:i/>
          <w:iCs/>
          <w:kern w:val="2"/>
          <w:sz w:val="28"/>
          <w:szCs w:val="28"/>
          <w:lang w:val="ru-RU" w:eastAsia="zh-CN" w:bidi="hi-IN"/>
        </w:rPr>
        <w:t xml:space="preserve"> сентябре </w:t>
      </w:r>
      <w:r>
        <w:rPr>
          <w:rFonts w:hint="default" w:ascii="Times New Roman" w:hAnsi="Times New Roman" w:eastAsia="SimSun" w:cs="Arial"/>
          <w:kern w:val="2"/>
          <w:sz w:val="28"/>
          <w:szCs w:val="28"/>
          <w:lang w:val="ru-RU" w:eastAsia="zh-CN" w:bidi="hi-IN"/>
        </w:rPr>
        <w:t>проведен  о</w:t>
      </w: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ткрытый урок</w:t>
      </w:r>
      <w:r>
        <w:rPr>
          <w:rFonts w:hint="default" w:ascii="Times New Roman" w:hAnsi="Times New Roman" w:eastAsia="SimSun" w:cs="Arial"/>
          <w:kern w:val="2"/>
          <w:sz w:val="28"/>
          <w:szCs w:val="28"/>
          <w:lang w:val="ru-RU" w:eastAsia="zh-CN" w:bidi="hi-IN"/>
        </w:rPr>
        <w:t xml:space="preserve"> Вовк Е.В.</w:t>
      </w: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 xml:space="preserve"> по физкультуре в 8 классе по теме: «Ходьба со сменной вида в различном темпе, с остановкой на обозначенных  участке».</w:t>
      </w:r>
    </w:p>
    <w:p w14:paraId="1815A0A0">
      <w:pPr>
        <w:widowControl w:val="0"/>
        <w:suppressAutoHyphens/>
        <w:spacing w:after="0" w:line="240" w:lineRule="auto"/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</w:pPr>
      <w:r>
        <w:rPr>
          <w:rFonts w:ascii="Times New Roman" w:hAnsi="Times New Roman" w:eastAsia="SimSun" w:cs="Arial"/>
          <w:i/>
          <w:iCs/>
          <w:kern w:val="2"/>
          <w:sz w:val="28"/>
          <w:szCs w:val="28"/>
          <w:lang w:val="ru-RU" w:eastAsia="zh-CN" w:bidi="hi-IN"/>
        </w:rPr>
        <w:t>В</w:t>
      </w:r>
      <w:r>
        <w:rPr>
          <w:rFonts w:hint="default" w:ascii="Times New Roman" w:hAnsi="Times New Roman" w:eastAsia="SimSun" w:cs="Arial"/>
          <w:i/>
          <w:iCs/>
          <w:kern w:val="2"/>
          <w:sz w:val="28"/>
          <w:szCs w:val="28"/>
          <w:lang w:val="ru-RU" w:eastAsia="zh-CN" w:bidi="hi-IN"/>
        </w:rPr>
        <w:t xml:space="preserve"> октябре</w:t>
      </w:r>
      <w:r>
        <w:rPr>
          <w:rFonts w:hint="default" w:ascii="Times New Roman" w:hAnsi="Times New Roman" w:eastAsia="SimSun" w:cs="Arial"/>
          <w:kern w:val="2"/>
          <w:sz w:val="28"/>
          <w:szCs w:val="28"/>
          <w:lang w:val="ru-RU" w:eastAsia="zh-CN" w:bidi="hi-IN"/>
        </w:rPr>
        <w:t xml:space="preserve">  проведен о</w:t>
      </w: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  <w:t xml:space="preserve">ткрытый урок </w:t>
      </w: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>Журвлевой</w:t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 xml:space="preserve"> И.Н. </w:t>
      </w: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  <w:t>по музыке в 5 классе по теме: «Фольклор в музыке русских композиторов».</w:t>
      </w:r>
    </w:p>
    <w:p w14:paraId="6650D051">
      <w:pPr>
        <w:widowControl w:val="0"/>
        <w:suppressAutoHyphens/>
        <w:spacing w:after="0" w:line="240" w:lineRule="auto"/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</w:pP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drawing>
          <wp:inline distT="0" distB="0" distL="114300" distR="114300">
            <wp:extent cx="2225675" cy="1669415"/>
            <wp:effectExtent l="0" t="0" r="14605" b="6985"/>
            <wp:docPr id="5" name="Изображение 5" descr="IMG-20240526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IMG-20240526-WA00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drawing>
          <wp:inline distT="0" distB="0" distL="114300" distR="114300">
            <wp:extent cx="2214880" cy="1661160"/>
            <wp:effectExtent l="0" t="0" r="10160" b="0"/>
            <wp:docPr id="6" name="Изображение 6" descr="IMG-20240526-WA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IMG-20240526-WA00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2E66F">
      <w:pPr>
        <w:widowControl w:val="0"/>
        <w:suppressAutoHyphens/>
        <w:spacing w:after="0" w:line="240" w:lineRule="auto"/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eastAsia="zh-CN" w:bidi="hi-IN"/>
        </w:rPr>
      </w:pPr>
      <w:r>
        <w:rPr>
          <w:rFonts w:ascii="Times New Roman" w:hAnsi="Times New Roman" w:eastAsia="SimSun" w:cs="Arial"/>
          <w:i/>
          <w:iCs/>
          <w:color w:val="000000"/>
          <w:kern w:val="2"/>
          <w:sz w:val="28"/>
          <w:szCs w:val="28"/>
          <w:lang w:val="ru-RU" w:bidi="hi-IN"/>
        </w:rPr>
        <w:t>Ноябрь</w:t>
      </w:r>
      <w:r>
        <w:rPr>
          <w:rFonts w:hint="default" w:ascii="Times New Roman" w:hAnsi="Times New Roman" w:eastAsia="SimSun" w:cs="Arial"/>
          <w:i/>
          <w:iCs/>
          <w:color w:val="000000"/>
          <w:kern w:val="2"/>
          <w:sz w:val="28"/>
          <w:szCs w:val="28"/>
          <w:lang w:val="ru-RU" w:bidi="hi-IN"/>
        </w:rPr>
        <w:t>.</w:t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 xml:space="preserve"> </w:t>
      </w: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  <w:t>Открытый урок по математике  в 7 классе по теме: «Умножение чисел  полученных при измерении ,на однозначное число».</w:t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 xml:space="preserve"> Коротченко О.О.</w:t>
      </w:r>
    </w:p>
    <w:p w14:paraId="082FF33F">
      <w:pPr>
        <w:numPr>
          <w:ilvl w:val="0"/>
          <w:numId w:val="0"/>
        </w:numP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</w:pPr>
    </w:p>
    <w:p w14:paraId="24F7552D">
      <w:pPr>
        <w:numPr>
          <w:ilvl w:val="0"/>
          <w:numId w:val="0"/>
        </w:num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2112010" cy="1584325"/>
            <wp:effectExtent l="0" t="0" r="6350" b="635"/>
            <wp:docPr id="10" name="Изображение 5" descr="IMG-20231117-WA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5" descr="IMG-20231117-WA00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12010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                </w:t>
      </w:r>
      <w:r>
        <w:rPr>
          <w:rFonts w:hint="default"/>
          <w:lang w:val="ru-RU"/>
        </w:rPr>
        <w:drawing>
          <wp:inline distT="0" distB="0" distL="114300" distR="114300">
            <wp:extent cx="2070100" cy="1553210"/>
            <wp:effectExtent l="0" t="0" r="2540" b="1270"/>
            <wp:docPr id="11" name="Изображение 1" descr="IMG-20231117-WA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" descr="IMG-20231117-WA00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858A9">
      <w:pPr>
        <w:numPr>
          <w:ilvl w:val="0"/>
          <w:numId w:val="0"/>
        </w:numP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</w:pPr>
      <w:r>
        <w:rPr>
          <w:rFonts w:ascii="Times New Roman" w:hAnsi="Times New Roman" w:eastAsia="SimSun" w:cs="Arial"/>
          <w:i/>
          <w:iCs/>
          <w:color w:val="000000"/>
          <w:kern w:val="2"/>
          <w:sz w:val="28"/>
          <w:szCs w:val="28"/>
          <w:lang w:val="ru-RU" w:bidi="hi-IN"/>
        </w:rPr>
        <w:t>Январь</w:t>
      </w:r>
      <w:r>
        <w:rPr>
          <w:rFonts w:hint="default" w:ascii="Times New Roman" w:hAnsi="Times New Roman" w:eastAsia="SimSun" w:cs="Arial"/>
          <w:i/>
          <w:iCs/>
          <w:color w:val="000000"/>
          <w:kern w:val="2"/>
          <w:sz w:val="28"/>
          <w:szCs w:val="28"/>
          <w:lang w:val="ru-RU" w:bidi="hi-IN"/>
        </w:rPr>
        <w:t xml:space="preserve">. </w:t>
      </w: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  <w:t xml:space="preserve">Открытый урок  по биологии в </w:t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>7</w:t>
      </w: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  <w:t xml:space="preserve"> классе  по теме: </w:t>
      </w:r>
      <w:r>
        <w:rPr>
          <w:rFonts w:ascii="Times New Roman" w:hAnsi="Times New Roman" w:cs="Times New Roman"/>
          <w:sz w:val="28"/>
          <w:szCs w:val="28"/>
        </w:rPr>
        <w:t>«Обработка съедобных грибов перед употреблением в пищу. Грибные заготовки (засолка, маринование, сушка»</w:t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>- Долгова Т.С.</w:t>
      </w:r>
    </w:p>
    <w:p w14:paraId="38817D13">
      <w:pPr>
        <w:numPr>
          <w:ilvl w:val="0"/>
          <w:numId w:val="0"/>
        </w:numPr>
      </w:pPr>
      <w:r>
        <w:drawing>
          <wp:inline distT="0" distB="0" distL="0" distR="0">
            <wp:extent cx="2326640" cy="1182370"/>
            <wp:effectExtent l="0" t="0" r="5080" b="6350"/>
            <wp:docPr id="12" name="Рисунок 2" descr="C:\Users\Школа 8(5)\Desktop\БИОЛОГИЯ ДОЛГОВА 2016-2017\НЕДЕЛЯ ЕСТЕСТВОЗНАНИЯ\Неделя Естествознания 2024\ФОТО нед естеств\откр урок биол\IMG-20240125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" descr="C:\Users\Школа 8(5)\Desktop\БИОЛОГИЯ ДОЛГОВА 2016-2017\НЕДЕЛЯ ЕСТЕСТВОЗНАНИЯ\Неделя Естествознания 2024\ФОТО нед естеств\откр урок биол\IMG-20240125-WA00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0282" cy="119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               </w:t>
      </w:r>
      <w:r>
        <w:drawing>
          <wp:inline distT="0" distB="0" distL="0" distR="0">
            <wp:extent cx="1511300" cy="1172210"/>
            <wp:effectExtent l="0" t="0" r="12700" b="1270"/>
            <wp:docPr id="13" name="Рисунок 3" descr="C:\Users\Школа 8(5)\Desktop\БИОЛОГИЯ ДОЛГОВА 2016-2017\НЕДЕЛЯ ЕСТЕСТВОЗНАНИЯ\Неделя Естествознания 2024\ФОТО нед естеств\откр урок биол\IMG_20240125_10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" descr="C:\Users\Школа 8(5)\Desktop\БИОЛОГИЯ ДОЛГОВА 2016-2017\НЕДЕЛЯ ЕСТЕСТВОЗНАНИЯ\Неделя Естествознания 2024\ФОТО нед естеств\откр урок биол\IMG_20240125_1054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7772" cy="120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t xml:space="preserve"> </w:t>
      </w:r>
      <w:r>
        <w:drawing>
          <wp:inline distT="0" distB="0" distL="0" distR="0">
            <wp:extent cx="1540510" cy="1189355"/>
            <wp:effectExtent l="0" t="0" r="13970" b="14605"/>
            <wp:docPr id="14" name="Рисунок 4" descr="C:\Users\Школа 8(5)\Desktop\БИОЛОГИЯ ДОЛГОВА 2016-2017\НЕДЕЛЯ ЕСТЕСТВОЗНАНИЯ\Неделя Естествознания 2024\ФОТО нед естеств\откр урок биол\IMG_20240125_10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4" descr="C:\Users\Школа 8(5)\Desktop\БИОЛОГИЯ ДОЛГОВА 2016-2017\НЕДЕЛЯ ЕСТЕСТВОЗНАНИЯ\Неделя Естествознания 2024\ФОТО нед естеств\откр урок биол\IMG_20240125_104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0640" cy="122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DDDA2">
      <w:pPr>
        <w:widowControl w:val="0"/>
        <w:suppressAutoHyphens/>
        <w:spacing w:after="0" w:line="240" w:lineRule="auto"/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</w:pP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  <w:t>Открытый урок по географии в 6 классе по теме: «Планеты солнечной системы»</w:t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 xml:space="preserve"> - Савченко М.А.</w:t>
      </w:r>
    </w:p>
    <w:p w14:paraId="615273B5">
      <w:pPr>
        <w:widowControl w:val="0"/>
        <w:suppressAutoHyphens/>
        <w:spacing w:after="0" w:line="240" w:lineRule="auto"/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eastAsia="zh-CN" w:bidi="hi-IN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147320</wp:posOffset>
            </wp:positionV>
            <wp:extent cx="2283460" cy="1712595"/>
            <wp:effectExtent l="0" t="0" r="2540" b="9525"/>
            <wp:wrapSquare wrapText="bothSides"/>
            <wp:docPr id="18" name="Рисунок 1" descr="C:\Users\MASHA\AppData\Local\Packages\Microsoft.Windows.Photos_8wekyb3d8bbwe\TempState\ShareServiceTempFolder\IMG_64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" descr="C:\Users\MASHA\AppData\Local\Packages\Microsoft.Windows.Photos_8wekyb3d8bbwe\TempState\ShareServiceTempFolder\IMG_6489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725170" y="1671955"/>
                      <a:ext cx="2283460" cy="171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C31843">
      <w:pPr>
        <w:numPr>
          <w:ilvl w:val="0"/>
          <w:numId w:val="0"/>
        </w:numPr>
      </w:pPr>
      <w:r>
        <w:drawing>
          <wp:inline distT="0" distB="0" distL="0" distR="0">
            <wp:extent cx="2247265" cy="1631950"/>
            <wp:effectExtent l="0" t="0" r="8255" b="13970"/>
            <wp:docPr id="19" name="Рисунок 4" descr="C:\Users\MASHA\AppData\Local\Packages\Microsoft.Windows.Photos_8wekyb3d8bbwe\TempState\ShareServiceTempFolder\IMG_64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4" descr="C:\Users\MASHA\AppData\Local\Packages\Microsoft.Windows.Photos_8wekyb3d8bbwe\TempState\ShareServiceTempFolder\IMG_649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2F58">
      <w:pPr>
        <w:widowControl w:val="0"/>
        <w:suppressAutoHyphens/>
        <w:spacing w:after="0" w:line="240" w:lineRule="auto"/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</w:pPr>
      <w:r>
        <w:rPr>
          <w:rFonts w:ascii="Times New Roman" w:hAnsi="Times New Roman" w:eastAsia="SimSun" w:cs="Arial"/>
          <w:i/>
          <w:iCs/>
          <w:color w:val="000000"/>
          <w:kern w:val="2"/>
          <w:sz w:val="28"/>
          <w:szCs w:val="28"/>
          <w:lang w:val="ru-RU" w:bidi="hi-IN"/>
        </w:rPr>
        <w:t>Февраль</w:t>
      </w:r>
      <w:r>
        <w:rPr>
          <w:rFonts w:hint="default" w:ascii="Times New Roman" w:hAnsi="Times New Roman" w:eastAsia="SimSun" w:cs="Arial"/>
          <w:i/>
          <w:iCs/>
          <w:color w:val="000000"/>
          <w:kern w:val="2"/>
          <w:sz w:val="28"/>
          <w:szCs w:val="28"/>
          <w:lang w:val="ru-RU" w:bidi="hi-IN"/>
        </w:rPr>
        <w:t>.</w:t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 xml:space="preserve"> </w:t>
      </w: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  <w:t xml:space="preserve">Открытый урок по ИЗО в 5 классе по </w:t>
      </w:r>
    </w:p>
    <w:p w14:paraId="20309B44">
      <w:pPr>
        <w:numPr>
          <w:ilvl w:val="0"/>
          <w:numId w:val="0"/>
        </w:numPr>
        <w:ind w:right="-532" w:rightChars="-242"/>
        <w:rPr>
          <w:rFonts w:hint="default"/>
          <w:lang w:val="ru-RU" w:eastAsia="zh-CN"/>
        </w:rPr>
      </w:pPr>
      <w:r>
        <w:rPr>
          <w:rFonts w:ascii="Times New Roman" w:hAnsi="Times New Roman" w:eastAsia="SimSun" w:cs="Arial"/>
          <w:color w:val="000000"/>
          <w:kern w:val="2"/>
          <w:sz w:val="28"/>
          <w:szCs w:val="28"/>
          <w:lang w:bidi="hi-IN"/>
        </w:rPr>
        <w:t>теме: «Красота человека, выраженная средствами живописи. Портрет»</w:t>
      </w:r>
      <w:r>
        <w:rPr>
          <w:rFonts w:hint="default" w:ascii="Times New Roman" w:hAnsi="Times New Roman" w:eastAsia="SimSun" w:cs="Arial"/>
          <w:color w:val="000000"/>
          <w:kern w:val="2"/>
          <w:sz w:val="28"/>
          <w:szCs w:val="28"/>
          <w:lang w:val="ru-RU" w:bidi="hi-IN"/>
        </w:rPr>
        <w:t xml:space="preserve"> - Скорикова А.В.</w:t>
      </w:r>
    </w:p>
    <w:p w14:paraId="41AAA6F2">
      <w:pPr>
        <w:numPr>
          <w:ilvl w:val="0"/>
          <w:numId w:val="0"/>
        </w:numPr>
        <w:rPr>
          <w:rFonts w:hint="default" w:ascii="Times New Roman" w:hAnsi="Times New Roman" w:eastAsia="SimSun" w:cs="Arial"/>
          <w:kern w:val="2"/>
          <w:sz w:val="28"/>
          <w:szCs w:val="28"/>
          <w:lang w:val="ru-RU" w:bidi="hi-IN"/>
        </w:rPr>
      </w:pPr>
      <w:r>
        <w:rPr>
          <w:rFonts w:ascii="Times New Roman" w:hAnsi="Times New Roman" w:eastAsia="SimSun" w:cs="Arial"/>
          <w:i/>
          <w:iCs/>
          <w:kern w:val="2"/>
          <w:sz w:val="28"/>
          <w:szCs w:val="28"/>
          <w:lang w:val="ru-RU" w:bidi="hi-IN"/>
        </w:rPr>
        <w:t>Март</w:t>
      </w:r>
      <w:r>
        <w:rPr>
          <w:rFonts w:hint="default" w:ascii="Times New Roman" w:hAnsi="Times New Roman" w:eastAsia="SimSun" w:cs="Arial"/>
          <w:i/>
          <w:iCs/>
          <w:kern w:val="2"/>
          <w:sz w:val="28"/>
          <w:szCs w:val="28"/>
          <w:lang w:val="ru-RU" w:bidi="hi-IN"/>
        </w:rPr>
        <w:t>.</w:t>
      </w:r>
      <w:r>
        <w:rPr>
          <w:rFonts w:hint="default" w:ascii="Times New Roman" w:hAnsi="Times New Roman" w:eastAsia="SimSun" w:cs="Arial"/>
          <w:kern w:val="2"/>
          <w:sz w:val="28"/>
          <w:szCs w:val="28"/>
          <w:lang w:val="ru-RU" w:bidi="hi-IN"/>
        </w:rPr>
        <w:t xml:space="preserve"> </w:t>
      </w:r>
      <w:r>
        <w:rPr>
          <w:rFonts w:ascii="Times New Roman" w:hAnsi="Times New Roman" w:eastAsia="SimSun" w:cs="Arial"/>
          <w:kern w:val="2"/>
          <w:sz w:val="28"/>
          <w:szCs w:val="28"/>
          <w:lang w:bidi="hi-IN"/>
        </w:rPr>
        <w:t>Открытый урок по чтению в 8 классе по теме: «С.А.Есенин. Пороша»</w:t>
      </w:r>
      <w:r>
        <w:rPr>
          <w:rFonts w:hint="default" w:ascii="Times New Roman" w:hAnsi="Times New Roman" w:eastAsia="SimSun" w:cs="Arial"/>
          <w:kern w:val="2"/>
          <w:sz w:val="28"/>
          <w:szCs w:val="28"/>
          <w:lang w:val="ru-RU" w:bidi="hi-IN"/>
        </w:rPr>
        <w:t xml:space="preserve"> - Шалашина Л,В.</w:t>
      </w:r>
    </w:p>
    <w:p w14:paraId="3DFDBCF5">
      <w:pPr>
        <w:numPr>
          <w:ilvl w:val="0"/>
          <w:numId w:val="0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044700" cy="1543050"/>
            <wp:effectExtent l="0" t="0" r="12700" b="11430"/>
            <wp:docPr id="20" name="Изображение 7" descr="IMG2023021709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7" descr="IMG2023021709243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C889B">
      <w:pPr>
        <w:pStyle w:val="90"/>
        <w:shd w:val="clear" w:color="auto" w:fill="FFFFFF"/>
        <w:spacing w:before="0" w:beforeAutospacing="0" w:after="0" w:afterAutospacing="0" w:line="294" w:lineRule="atLeast"/>
        <w:jc w:val="both"/>
        <w:rPr>
          <w:rFonts w:hint="default" w:ascii="Times New Roman" w:hAnsi="Times New Roman" w:cs="Times New Roman"/>
          <w:color w:val="000000"/>
          <w:sz w:val="27"/>
          <w:szCs w:val="27"/>
        </w:rPr>
      </w:pPr>
      <w:r>
        <w:rPr>
          <w:rFonts w:hint="default" w:ascii="Times New Roman" w:hAnsi="Times New Roman" w:cs="Times New Roman"/>
          <w:color w:val="000000"/>
          <w:sz w:val="27"/>
          <w:szCs w:val="27"/>
        </w:rPr>
        <w:t>В 202</w:t>
      </w:r>
      <w:r>
        <w:rPr>
          <w:rFonts w:hint="default" w:ascii="Times New Roman" w:hAnsi="Times New Roman" w:cs="Times New Roman"/>
          <w:color w:val="000000"/>
          <w:sz w:val="27"/>
          <w:szCs w:val="27"/>
          <w:lang w:val="ru-RU"/>
        </w:rPr>
        <w:t>3</w:t>
      </w:r>
      <w:r>
        <w:rPr>
          <w:rFonts w:hint="default" w:ascii="Times New Roman" w:hAnsi="Times New Roman" w:cs="Times New Roman"/>
          <w:color w:val="000000"/>
          <w:sz w:val="27"/>
          <w:szCs w:val="27"/>
        </w:rPr>
        <w:t>-202</w:t>
      </w:r>
      <w:r>
        <w:rPr>
          <w:rFonts w:hint="default" w:ascii="Times New Roman" w:hAnsi="Times New Roman" w:cs="Times New Roman"/>
          <w:color w:val="000000"/>
          <w:sz w:val="27"/>
          <w:szCs w:val="27"/>
          <w:lang w:val="ru-RU"/>
        </w:rPr>
        <w:t>4</w:t>
      </w:r>
      <w:r>
        <w:rPr>
          <w:rFonts w:hint="default" w:ascii="Times New Roman" w:hAnsi="Times New Roman" w:cs="Times New Roman"/>
          <w:color w:val="000000"/>
          <w:sz w:val="27"/>
          <w:szCs w:val="27"/>
        </w:rPr>
        <w:t xml:space="preserve"> учебном году работа по обмену опытом между учителями-предметниками проводилась по плану и на высоком уровне.</w:t>
      </w:r>
    </w:p>
    <w:p w14:paraId="2BE06908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6. Предметные недели.</w:t>
      </w:r>
    </w:p>
    <w:p w14:paraId="4E3976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 общешкольному плану в школе были проведены предметные недели:</w:t>
      </w:r>
      <w:r>
        <w:rPr>
          <w:rFonts w:ascii="Times New Roman" w:hAnsi="Times New Roman" w:cs="Times New Roman"/>
          <w:sz w:val="28"/>
          <w:szCs w:val="28"/>
          <w:lang w:val="ru-RU"/>
        </w:rPr>
        <w:t>по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физкультуре, музыке,</w:t>
      </w:r>
      <w:r>
        <w:rPr>
          <w:rFonts w:ascii="Times New Roman" w:hAnsi="Times New Roman" w:cs="Times New Roman"/>
          <w:sz w:val="28"/>
          <w:szCs w:val="28"/>
        </w:rPr>
        <w:t xml:space="preserve"> по математике, естествознанию, истории, русскому языку и чтению.</w:t>
      </w:r>
    </w:p>
    <w:p w14:paraId="526BF2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Цель  их проведения: учить применять знания, приобретенные на уроках, пробуждать в детях желание познавать окружающий мир, формирование нравственной культуры, воспитание патриотических чувств.</w:t>
      </w:r>
    </w:p>
    <w:p w14:paraId="6FFC219E">
      <w:pPr>
        <w:shd w:val="clear" w:color="auto" w:fill="FFFFFF"/>
        <w:spacing w:after="0" w:line="240" w:lineRule="auto"/>
        <w:ind w:firstLine="140" w:firstLineChars="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соответствии с планом работы школы и школьного методического объединения </w:t>
      </w:r>
    </w:p>
    <w:p w14:paraId="32B522D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учителей – предметников в 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202</w:t>
      </w:r>
      <w:r>
        <w:rPr>
          <w:rFonts w:hint="default" w:ascii="Times New Roman" w:hAnsi="Times New Roman" w:cs="Times New Roman"/>
          <w:b/>
          <w:bCs/>
          <w:i/>
          <w:iCs/>
          <w:color w:val="000000"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-202</w:t>
      </w:r>
      <w:r>
        <w:rPr>
          <w:rFonts w:hint="default" w:ascii="Times New Roman" w:hAnsi="Times New Roman" w:cs="Times New Roman"/>
          <w:b/>
          <w:bCs/>
          <w:i/>
          <w:iCs/>
          <w:color w:val="000000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учебном году с </w:t>
      </w:r>
      <w:r>
        <w:rPr>
          <w:rFonts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eastAsia="zh-CN" w:bidi="hi-IN"/>
        </w:rPr>
        <w:t>18.09-25.09.2023г.</w:t>
      </w:r>
      <w:r>
        <w:rPr>
          <w:rFonts w:hint="default"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прошла предметная неделя по  физической культуре. </w:t>
      </w:r>
    </w:p>
    <w:p w14:paraId="3AE2DCEF">
      <w:pPr>
        <w:spacing w:after="0" w:line="240" w:lineRule="auto"/>
        <w:rPr>
          <w:rFonts w:ascii="Times New Roman" w:hAnsi="Times New Roman" w:eastAsia="SimSun" w:cs="Times New Roman"/>
          <w:b/>
          <w:sz w:val="26"/>
          <w:szCs w:val="26"/>
          <w:lang w:eastAsia="zh-CN"/>
        </w:rPr>
      </w:pPr>
      <w:r>
        <w:rPr>
          <w:rFonts w:ascii="Times New Roman" w:hAnsi="Times New Roman" w:eastAsia="SimSun" w:cs="Times New Roman"/>
          <w:b/>
          <w:sz w:val="26"/>
          <w:szCs w:val="26"/>
          <w:lang w:eastAsia="zh-CN"/>
        </w:rPr>
        <w:t>Цели предметной недели:</w:t>
      </w:r>
    </w:p>
    <w:p w14:paraId="1D1D1557">
      <w:pPr>
        <w:spacing w:after="0" w:line="240" w:lineRule="auto"/>
        <w:rPr>
          <w:rFonts w:ascii="Times New Roman" w:hAnsi="Times New Roman" w:eastAsia="SimSun" w:cs="Times New Roman"/>
          <w:sz w:val="26"/>
          <w:szCs w:val="26"/>
          <w:lang w:eastAsia="zh-CN"/>
        </w:rPr>
      </w:pPr>
      <w:r>
        <w:rPr>
          <w:rFonts w:ascii="Times New Roman" w:hAnsi="Times New Roman" w:eastAsia="SimSun" w:cs="Times New Roman"/>
          <w:sz w:val="26"/>
          <w:szCs w:val="26"/>
          <w:lang w:eastAsia="zh-CN"/>
        </w:rPr>
        <w:t>- популяризация и пропаганда здорового образа жизни;</w:t>
      </w:r>
    </w:p>
    <w:p w14:paraId="115AA77F">
      <w:pPr>
        <w:spacing w:after="0" w:line="240" w:lineRule="auto"/>
        <w:rPr>
          <w:rFonts w:ascii="Times New Roman" w:hAnsi="Times New Roman" w:eastAsia="SimSun" w:cs="Times New Roman"/>
          <w:sz w:val="26"/>
          <w:szCs w:val="26"/>
          <w:lang w:eastAsia="zh-CN"/>
        </w:rPr>
      </w:pPr>
      <w:r>
        <w:rPr>
          <w:rFonts w:ascii="Times New Roman" w:hAnsi="Times New Roman" w:eastAsia="SimSun" w:cs="Times New Roman"/>
          <w:sz w:val="26"/>
          <w:szCs w:val="26"/>
          <w:lang w:eastAsia="zh-CN"/>
        </w:rPr>
        <w:t>- привлечение детей и подростков к занятиям физической культурой и спортом.</w:t>
      </w:r>
    </w:p>
    <w:p w14:paraId="56646EB7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18.09.2023</w:t>
      </w:r>
    </w:p>
    <w:p w14:paraId="021B540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b/>
          <w:sz w:val="28"/>
          <w:szCs w:val="28"/>
        </w:rPr>
        <w:t>Открытие недели физической культуры.</w:t>
      </w:r>
    </w:p>
    <w:p w14:paraId="10AE0C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общешкольной  линейке Вовк Е.В. познакомила учащихся с планом проведения недели физкультуры. </w:t>
      </w:r>
    </w:p>
    <w:p w14:paraId="3BD5C324">
      <w:pPr>
        <w:rPr>
          <w:rFonts w:ascii="Times New Roman" w:hAnsi="Times New Roman" w:eastAsia="№Е" w:cs="Times New Roman"/>
          <w:kern w:val="2"/>
          <w:sz w:val="26"/>
          <w:szCs w:val="26"/>
          <w:lang w:eastAsia="ko-KR"/>
        </w:rPr>
      </w:pPr>
      <w:r>
        <w:rPr>
          <w:rFonts w:ascii="Times New Roman" w:hAnsi="Times New Roman" w:eastAsia="№Е" w:cs="Times New Roman"/>
          <w:kern w:val="2"/>
          <w:sz w:val="26"/>
          <w:szCs w:val="26"/>
          <w:lang w:eastAsia="ko-KR"/>
        </w:rPr>
        <w:t>Мед. работником Брюховецкой Л.А была проведена игровая программа в 5-10 классах  «Обучение принципам здорового питания». С учащимися 1-4 классов провели познавательно-развлекательное мероприятие «Путешествие в страну здоровья».</w:t>
      </w:r>
    </w:p>
    <w:p w14:paraId="0161A94A">
      <w:pPr>
        <w:spacing w:after="0" w:line="240" w:lineRule="auto"/>
        <w:rPr>
          <w:rFonts w:ascii="Times New Roman" w:hAnsi="Times New Roman" w:eastAsia="№Е" w:cs="Times New Roman"/>
          <w:kern w:val="2"/>
          <w:sz w:val="26"/>
          <w:szCs w:val="26"/>
          <w:lang w:eastAsia="ru-RU"/>
        </w:rPr>
      </w:pPr>
      <w:r>
        <w:rPr>
          <w:rFonts w:ascii="Times New Roman" w:hAnsi="Times New Roman" w:eastAsia="№Е" w:cs="Times New Roman"/>
          <w:kern w:val="2"/>
          <w:sz w:val="26"/>
          <w:szCs w:val="26"/>
          <w:lang w:eastAsia="ru-RU"/>
        </w:rPr>
        <w:drawing>
          <wp:inline distT="0" distB="0" distL="0" distR="0">
            <wp:extent cx="3064510" cy="2059305"/>
            <wp:effectExtent l="0" t="0" r="13970" b="13335"/>
            <wp:docPr id="115" name="Рисунок 0" descr="IMG-2023091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Рисунок 0" descr="IMG-20230919-WA0019.jp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599" cy="206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№Е" w:cs="Times New Roman"/>
          <w:kern w:val="2"/>
          <w:sz w:val="26"/>
          <w:szCs w:val="26"/>
          <w:lang w:eastAsia="ru-RU"/>
        </w:rPr>
        <w:drawing>
          <wp:inline distT="0" distB="0" distL="0" distR="0">
            <wp:extent cx="3016250" cy="2059305"/>
            <wp:effectExtent l="0" t="0" r="1270" b="13335"/>
            <wp:docPr id="116" name="Рисунок 1" descr="IMG-2023091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Рисунок 1" descr="IMG-20230919-WA0021.jp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607" cy="206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C43FA">
      <w:pPr>
        <w:spacing w:after="0" w:line="240" w:lineRule="auto"/>
        <w:rPr>
          <w:rFonts w:ascii="Times New Roman" w:hAnsi="Times New Roman" w:eastAsia="№Е" w:cs="Times New Roman"/>
          <w:kern w:val="2"/>
          <w:sz w:val="26"/>
          <w:szCs w:val="26"/>
          <w:lang w:eastAsia="zh-CN"/>
        </w:rPr>
      </w:pPr>
    </w:p>
    <w:p w14:paraId="66D528D0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19.09.2023</w:t>
      </w:r>
    </w:p>
    <w:p w14:paraId="6E74BF6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 «Почему вредные привычки – вредные?» </w:t>
      </w:r>
    </w:p>
    <w:p w14:paraId="6F9C1E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Долгова Т.С провела беседу с анкетированием о вреде пагубных привычек. Ребята активно участвовали в мероприятии. </w:t>
      </w:r>
    </w:p>
    <w:p w14:paraId="66AC2D0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D0D91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3104515" cy="2134870"/>
            <wp:effectExtent l="0" t="0" r="4445" b="13970"/>
            <wp:docPr id="117" name="Рисунок 2" descr="IMG-2023091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2" descr="IMG-20230918-WA0025.jp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467" cy="213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3030855" cy="2134235"/>
            <wp:effectExtent l="0" t="0" r="1905" b="14605"/>
            <wp:docPr id="118" name="Рисунок 3" descr="IMG-2023091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3" descr="IMG-20230918-WA0020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712" cy="213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3C0D5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20.09.2023</w:t>
      </w:r>
    </w:p>
    <w:p w14:paraId="75CC2A9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«Я рисую спорт»</w:t>
      </w:r>
    </w:p>
    <w:p w14:paraId="1F24D2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конкурсе «я рисую спорт» учащимися 1-10 классов под руководством воспитателей были нарисованы и представлены рисунки, выполненные в различных техниках. Самыми активными стали учащиеся из 1, 7, 4 и 6 классов.</w:t>
      </w:r>
    </w:p>
    <w:p w14:paraId="6ACED9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138EF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5299075" cy="1952625"/>
            <wp:effectExtent l="0" t="0" r="4445" b="13335"/>
            <wp:docPr id="119" name="Рисунок 4" descr="20230922_14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4" descr="20230922_142448.jp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rcRect t="13090" b="29614"/>
                    <a:stretch>
                      <a:fillRect/>
                    </a:stretch>
                  </pic:blipFill>
                  <pic:spPr>
                    <a:xfrm>
                      <a:off x="0" y="0"/>
                      <a:ext cx="5299100" cy="195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F770B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22.09.2023</w:t>
      </w:r>
    </w:p>
    <w:p w14:paraId="09A3271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«Здоровье в наших руках»</w:t>
      </w:r>
    </w:p>
    <w:p w14:paraId="71D80F0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начальных классах, учителем физкультуры и учащимися 10 класса, были проведены веселые старты в виде эстафет. По ходу эстафет учащиеся развивали физические качества, учились работать в команде, выполняли поставленные задачи быстро и точно. Все этапы эстафеты прошли весело и дружно.</w:t>
      </w:r>
    </w:p>
    <w:p w14:paraId="3A3A10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1447800" cy="1671320"/>
            <wp:effectExtent l="0" t="0" r="0" b="5080"/>
            <wp:docPr id="120" name="Рисунок 6" descr="20230922_13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6" descr="20230922_133957.jp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rcRect l="20884" r="14190"/>
                    <a:stretch>
                      <a:fillRect/>
                    </a:stretch>
                  </pic:blipFill>
                  <pic:spPr>
                    <a:xfrm>
                      <a:off x="0" y="0"/>
                      <a:ext cx="1450825" cy="167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3221355" cy="1675130"/>
            <wp:effectExtent l="0" t="0" r="9525" b="1270"/>
            <wp:docPr id="121" name="Рисунок 7" descr="20230922_13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7" descr="20230922_135400.jp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rcRect t="18788" b="11818"/>
                    <a:stretch>
                      <a:fillRect/>
                    </a:stretch>
                  </pic:blipFill>
                  <pic:spPr>
                    <a:xfrm>
                      <a:off x="0" y="0"/>
                      <a:ext cx="3221584" cy="167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1503045" cy="1689100"/>
            <wp:effectExtent l="0" t="0" r="5715" b="2540"/>
            <wp:docPr id="122" name="Рисунок 10" descr="20230922_13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Рисунок 10" descr="20230922_133657.jp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rcRect l="18894" t="9913" r="25338" b="6414"/>
                    <a:stretch>
                      <a:fillRect/>
                    </a:stretch>
                  </pic:blipFill>
                  <pic:spPr>
                    <a:xfrm>
                      <a:off x="0" y="0"/>
                      <a:ext cx="1503688" cy="168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0F7F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«Подвижные перемены»</w:t>
      </w:r>
    </w:p>
    <w:p w14:paraId="0BB62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протяжении недели учащиеся принимали активное участие в мини соревнованиях которые проходили на спортивной площадке и в спортзале. В номинации «Самый меткий» победителями стали:</w:t>
      </w:r>
    </w:p>
    <w:p w14:paraId="5815F0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Латышев Никита- 1 класс, Богданов Богдан- 4 класс, Вакулин Максим- 7 класс, Манин Кирилл- 7 класс, Назарова Елизавета- 4 класс, Тимошкина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Дарья- 2 класс, Манина Людмила- 7 класс. </w:t>
      </w:r>
    </w:p>
    <w:p w14:paraId="35052378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318770</wp:posOffset>
            </wp:positionH>
            <wp:positionV relativeFrom="paragraph">
              <wp:posOffset>36195</wp:posOffset>
            </wp:positionV>
            <wp:extent cx="1757680" cy="1813560"/>
            <wp:effectExtent l="0" t="0" r="0" b="10160"/>
            <wp:wrapSquare wrapText="bothSides"/>
            <wp:docPr id="123" name="Рисунок 11" descr="20230919_08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Рисунок 11" descr="20230919_085017.jp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rcRect l="14989" t="7342" r="1805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5768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1622425" cy="1701165"/>
            <wp:effectExtent l="0" t="0" r="8255" b="5715"/>
            <wp:docPr id="124" name="Рисунок 12" descr="20230919_10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" descr="20230919_105545.jp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rcRect l="17737" t="23983" r="33969" b="10492"/>
                    <a:stretch>
                      <a:fillRect/>
                    </a:stretch>
                  </pic:blipFill>
                  <pic:spPr>
                    <a:xfrm>
                      <a:off x="0" y="0"/>
                      <a:ext cx="1622425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33F8E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D78491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8DC890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«Самый быстрый» победителями стали:</w:t>
      </w:r>
    </w:p>
    <w:p w14:paraId="5C23F9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Манина Людмила- 7 класс, Гуряшина Алена-6 класс, Неупокоев Всеволод- 6 класс, Пьянков Данил- 5 класс.</w:t>
      </w:r>
    </w:p>
    <w:p w14:paraId="155B61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«Самый ловкий» победителями стали:</w:t>
      </w:r>
    </w:p>
    <w:p w14:paraId="23D279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Конищев Николай- 8 класс, Назаров Руслан- 8 класс, Пустовалова Полина- 10 класс, Мартынюк Елизавета- 10 класс, Сурасова Ульяна- 9 класс, Шишкин Роман-9 класс, Столбовой Дмитрий- 9 класс. </w:t>
      </w:r>
    </w:p>
    <w:p w14:paraId="690CD876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25.09.202 </w:t>
      </w:r>
      <w:r>
        <w:rPr>
          <w:rFonts w:ascii="Times New Roman" w:hAnsi="Times New Roman" w:cs="Times New Roman"/>
          <w:b/>
          <w:sz w:val="28"/>
          <w:szCs w:val="28"/>
        </w:rPr>
        <w:t>«Итоги»</w:t>
      </w:r>
    </w:p>
    <w:p w14:paraId="142C49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общешкольной линейке были подведены итоги. Победители и призеры были награждены сладкими призами. </w:t>
      </w:r>
    </w:p>
    <w:p w14:paraId="23F325C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4618355" cy="1609725"/>
            <wp:effectExtent l="0" t="0" r="14605" b="5715"/>
            <wp:docPr id="125" name="Рисунок 20" descr="IMG-20230925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Рисунок 20" descr="IMG-20230925-WA0079.jpg"/>
                    <pic:cNvPicPr>
                      <a:picLocks noChangeAspect="1"/>
                    </pic:cNvPicPr>
                  </pic:nvPicPr>
                  <pic:blipFill>
                    <a:blip r:embed="rId30"/>
                    <a:srcRect t="29213" b="8950"/>
                    <a:stretch>
                      <a:fillRect/>
                    </a:stretch>
                  </pic:blipFill>
                  <pic:spPr>
                    <a:xfrm>
                      <a:off x="0" y="0"/>
                      <a:ext cx="4618482" cy="161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AF4B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Вывод: </w:t>
      </w:r>
      <w:r>
        <w:rPr>
          <w:rFonts w:ascii="Times New Roman" w:hAnsi="Times New Roman" w:cs="Times New Roman"/>
          <w:sz w:val="28"/>
          <w:szCs w:val="28"/>
        </w:rPr>
        <w:t>Можно с уверенностью сказать, что предметная неделя «физической культуры» прошла в атмосфере доброжелательности, дружелюбия, спортивного духа. И показала хорошие результаты. Анализ проведенной недели показал активное участие детей их заинтересованность во всех проведенных мероприятиях,  а значит, и в их необходимости.</w:t>
      </w:r>
    </w:p>
    <w:p w14:paraId="23C54B85">
      <w:pPr>
        <w:shd w:val="clear" w:color="auto" w:fill="FFFFFF"/>
        <w:spacing w:after="0" w:line="240" w:lineRule="auto"/>
        <w:jc w:val="both"/>
        <w:rPr>
          <w:rFonts w:hint="default" w:ascii="Times New Roman" w:hAnsi="Times New Roman" w:cs="Times New Roman"/>
          <w:bCs/>
          <w:color w:val="000000"/>
          <w:sz w:val="28"/>
          <w:szCs w:val="28"/>
          <w:lang w:val="ru-RU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</w:pPr>
    </w:p>
    <w:p w14:paraId="79BC0AF9">
      <w:pPr>
        <w:numPr>
          <w:ilvl w:val="0"/>
          <w:numId w:val="0"/>
        </w:numPr>
        <w:rPr>
          <w:rFonts w:hint="default"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val="ru-RU" w:eastAsia="zh-CN" w:bidi="hi-IN"/>
        </w:rPr>
      </w:pPr>
      <w: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hint="default"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val="ru-RU" w:eastAsia="zh-CN" w:bidi="hi-IN"/>
        </w:rPr>
        <w:t xml:space="preserve">С </w:t>
      </w:r>
      <w:r>
        <w:rPr>
          <w:rFonts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eastAsia="zh-CN" w:bidi="hi-IN"/>
        </w:rPr>
        <w:t>23.10-30.10.29023г.</w:t>
      </w:r>
      <w:r>
        <w:rPr>
          <w:rFonts w:hint="default"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val="ru-RU" w:eastAsia="zh-CN" w:bidi="hi-IN"/>
        </w:rPr>
        <w:t>проведена</w:t>
      </w:r>
      <w:r>
        <w:rPr>
          <w:rFonts w:hint="default"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val="ru-RU" w:eastAsia="zh-CN" w:bidi="hi-IN"/>
        </w:rPr>
        <w:t xml:space="preserve"> неделя музыки.</w:t>
      </w:r>
    </w:p>
    <w:p w14:paraId="29D1C75A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Times New Roman" w:hAnsi="Times New Roman" w:eastAsia="Times New Roman" w:cs="Times New Roman"/>
          <w:b/>
          <w:bCs/>
          <w:color w:val="000000" w:themeColor="text1"/>
          <w:sz w:val="28"/>
          <w:szCs w:val="28"/>
          <w:lang w:eastAsia="ru-RU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Цели проведения недели музыки:</w:t>
      </w:r>
      <w:r>
        <w:rPr>
          <w:rFonts w:hint="default" w:ascii="Times New Roman" w:hAnsi="Times New Roman" w:eastAsia="Times New Roman" w:cs="Times New Roman"/>
          <w:b/>
          <w:bCs/>
          <w:color w:val="000000" w:themeColor="text1"/>
          <w:sz w:val="28"/>
          <w:szCs w:val="28"/>
          <w:lang w:eastAsia="ru-RU"/>
          <w14:textFill>
            <w14:solidFill>
              <w14:schemeClr w14:val="tx1"/>
            </w14:solidFill>
          </w14:textFill>
        </w:rPr>
        <w:t xml:space="preserve"> </w:t>
      </w:r>
    </w:p>
    <w:p w14:paraId="0531ABA9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sz w:val="28"/>
          <w:szCs w:val="28"/>
          <w:lang w:eastAsia="ru-RU"/>
        </w:rPr>
        <w:t>- активизировать познавательную деятельность учащихся;</w:t>
      </w:r>
    </w:p>
    <w:p w14:paraId="4F96DA0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100" w:beforeAutospacing="1" w:after="100" w:afterAutospacing="1" w:line="240" w:lineRule="auto"/>
        <w:textAlignment w:val="auto"/>
        <w:rPr>
          <w:rFonts w:hint="default"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sz w:val="28"/>
          <w:szCs w:val="28"/>
          <w:lang w:eastAsia="ru-RU"/>
        </w:rPr>
        <w:t xml:space="preserve">- развитие интереса к творчеству выдающихся композиторов-классиков; </w:t>
      </w:r>
    </w:p>
    <w:p w14:paraId="057E565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100" w:beforeAutospacing="1" w:after="100" w:afterAutospacing="1" w:line="240" w:lineRule="auto"/>
        <w:textAlignment w:val="auto"/>
        <w:rPr>
          <w:rFonts w:hint="default"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sz w:val="28"/>
          <w:szCs w:val="28"/>
          <w:lang w:eastAsia="ru-RU"/>
        </w:rPr>
        <w:t>-  формировать ответственность за порученное дело, умение работать в коллективе.</w:t>
      </w:r>
    </w:p>
    <w:p w14:paraId="50E436F8">
      <w:pPr>
        <w:pStyle w:val="90"/>
        <w:spacing w:before="0" w:beforeAutospacing="0" w:after="125" w:afterAutospacing="0" w:line="240" w:lineRule="auto"/>
        <w:contextualSpacing/>
        <w:jc w:val="both"/>
        <w:rPr>
          <w:rFonts w:hint="default" w:ascii="Times New Roman" w:hAnsi="Times New Roman" w:cs="Times New Roman"/>
          <w:b w:val="0"/>
          <w:bCs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color w:val="000000"/>
          <w:sz w:val="28"/>
          <w:szCs w:val="28"/>
        </w:rPr>
        <w:t>09.10.  «Музыка в рисунке»</w:t>
      </w:r>
      <w:r>
        <w:rPr>
          <w:rFonts w:hint="default" w:ascii="Times New Roman" w:hAnsi="Times New Roman" w:cs="Times New Roman"/>
          <w:b w:val="0"/>
          <w:bCs/>
          <w:color w:val="000000"/>
          <w:sz w:val="28"/>
          <w:szCs w:val="28"/>
          <w:lang w:val="ru-RU"/>
        </w:rPr>
        <w:t>.</w:t>
      </w:r>
    </w:p>
    <w:p w14:paraId="659DB7DC">
      <w:pPr>
        <w:pStyle w:val="90"/>
        <w:spacing w:before="0" w:beforeAutospacing="0" w:after="125" w:afterAutospacing="0" w:line="240" w:lineRule="auto"/>
        <w:contextualSpacing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Открытие недели музыки. Общешкольная линейка</w:t>
      </w:r>
    </w:p>
    <w:p w14:paraId="7B095CBE">
      <w:pPr>
        <w:pStyle w:val="90"/>
        <w:spacing w:before="0" w:beforeAutospacing="0" w:after="125" w:afterAutospacing="0" w:line="240" w:lineRule="auto"/>
        <w:contextualSpacing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Конкурс рисунков: «Детская песня в рисунке», 1-7 классы</w:t>
      </w:r>
    </w:p>
    <w:p w14:paraId="5CD00481">
      <w:pPr>
        <w:pStyle w:val="90"/>
        <w:spacing w:before="0" w:beforeAutospacing="0" w:after="125" w:afterAutospacing="0" w:line="240" w:lineRule="auto"/>
        <w:contextualSpacing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Конкурс рисунков: «Музыкальные инструменты» участвуют с 1-4 классы</w:t>
      </w:r>
    </w:p>
    <w:p w14:paraId="08CC4535">
      <w:pPr>
        <w:pStyle w:val="90"/>
        <w:spacing w:before="0" w:beforeAutospacing="0" w:after="125" w:afterAutospacing="0" w:line="240" w:lineRule="auto"/>
        <w:contextualSpacing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Конкурс рисунков: «Песни В.Шаинского» участвуют 1-7 классы</w:t>
      </w:r>
    </w:p>
    <w:p w14:paraId="617F87F5">
      <w:pPr>
        <w:pStyle w:val="90"/>
        <w:spacing w:before="0" w:beforeAutospacing="0" w:after="125" w:afterAutospacing="0" w:line="240" w:lineRule="auto"/>
        <w:contextualSpacing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Конкурс сочинений по теме: «Звуки моей улицы».</w:t>
      </w:r>
    </w:p>
    <w:p w14:paraId="59C6164D">
      <w:pPr>
        <w:pStyle w:val="90"/>
        <w:spacing w:before="0" w:beforeAutospacing="0" w:after="125" w:afterAutospacing="0" w:line="240" w:lineRule="auto"/>
        <w:contextualSpacing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drawing>
          <wp:inline distT="0" distB="0" distL="0" distR="0">
            <wp:extent cx="2504440" cy="1878330"/>
            <wp:effectExtent l="0" t="0" r="10160" b="1143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187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508D6"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F5B0AC9">
      <w:pPr>
        <w:spacing w:line="240" w:lineRule="auto"/>
        <w:contextualSpacing/>
        <w:jc w:val="both"/>
        <w:rPr>
          <w:rFonts w:hint="default" w:ascii="Times New Roman" w:hAnsi="Times New Roman" w:cs="Times New Roman"/>
          <w:b w:val="0"/>
          <w:bCs/>
          <w:sz w:val="28"/>
          <w:szCs w:val="28"/>
        </w:rPr>
      </w:pPr>
      <w:r>
        <w:rPr>
          <w:rFonts w:hint="default" w:ascii="Times New Roman" w:hAnsi="Times New Roman" w:cs="Times New Roman"/>
          <w:b w:val="0"/>
          <w:bCs/>
          <w:i/>
          <w:sz w:val="28"/>
          <w:szCs w:val="28"/>
          <w:u w:val="single"/>
        </w:rPr>
        <w:t xml:space="preserve">10.10. </w:t>
      </w:r>
      <w:r>
        <w:rPr>
          <w:rFonts w:hint="default" w:ascii="Times New Roman" w:hAnsi="Times New Roman" w:cs="Times New Roman"/>
          <w:b w:val="0"/>
          <w:bCs/>
          <w:sz w:val="28"/>
          <w:szCs w:val="28"/>
        </w:rPr>
        <w:t xml:space="preserve"> Игра «Музыкальный ринг» 6-8 кл.</w:t>
      </w:r>
    </w:p>
    <w:p w14:paraId="36FEDDBB">
      <w:pPr>
        <w:spacing w:line="240" w:lineRule="auto"/>
        <w:ind w:firstLine="708"/>
        <w:contextualSpacing/>
        <w:jc w:val="both"/>
        <w:rPr>
          <w:rFonts w:hint="default" w:ascii="Times New Roman" w:hAnsi="Times New Roman" w:cs="Times New Roman"/>
          <w:b w:val="0"/>
          <w:bCs/>
          <w:sz w:val="28"/>
          <w:szCs w:val="28"/>
        </w:rPr>
      </w:pPr>
      <w:r>
        <w:rPr>
          <w:rFonts w:hint="default" w:ascii="Times New Roman" w:hAnsi="Times New Roman" w:cs="Times New Roman"/>
          <w:b w:val="0"/>
          <w:bCs/>
          <w:sz w:val="28"/>
          <w:szCs w:val="28"/>
        </w:rPr>
        <w:t>Цель игры: Вызвать интерес учащихся к музыке, вида музыкального искусства.</w:t>
      </w:r>
    </w:p>
    <w:p w14:paraId="533E9D0C">
      <w:pPr>
        <w:spacing w:line="240" w:lineRule="auto"/>
        <w:ind w:firstLine="708"/>
        <w:contextualSpacing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 w:val="0"/>
          <w:bCs/>
          <w:sz w:val="28"/>
          <w:szCs w:val="28"/>
        </w:rPr>
        <w:t>Задачи: Воспитание любви к</w:t>
      </w:r>
      <w:r>
        <w:rPr>
          <w:rFonts w:hint="default" w:ascii="Times New Roman" w:hAnsi="Times New Roman" w:cs="Times New Roman"/>
          <w:sz w:val="28"/>
          <w:szCs w:val="28"/>
        </w:rPr>
        <w:t xml:space="preserve"> предмету, развитие внимания учащихся, мыслительной деятельности, смекалки, сообразительности, пробуждение художественно-образного мышления.</w:t>
      </w:r>
    </w:p>
    <w:p w14:paraId="5A4553DC">
      <w:pPr>
        <w:spacing w:line="240" w:lineRule="auto"/>
        <w:ind w:firstLine="708"/>
        <w:contextualSpacing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Устный журнал «Творчество великих композиторов». 5-10 кл.</w:t>
      </w:r>
    </w:p>
    <w:p w14:paraId="2A6B4BC3">
      <w:pPr>
        <w:spacing w:line="240" w:lineRule="auto"/>
        <w:ind w:firstLine="708"/>
        <w:contextualSpacing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2067560" cy="1550670"/>
            <wp:effectExtent l="0" t="0" r="5080" b="3810"/>
            <wp:docPr id="2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12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560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57E97">
      <w:pPr>
        <w:spacing w:line="240" w:lineRule="auto"/>
        <w:contextualSpacing/>
        <w:jc w:val="both"/>
        <w:rPr>
          <w:rStyle w:val="153"/>
          <w:rFonts w:hint="default" w:ascii="Times New Roman" w:hAnsi="Times New Roman" w:cs="Times New Roman"/>
          <w:b w:val="0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 w:val="0"/>
          <w:bCs/>
          <w:sz w:val="28"/>
          <w:szCs w:val="28"/>
          <w:u w:val="single"/>
        </w:rPr>
        <w:t xml:space="preserve">11.10. </w:t>
      </w:r>
      <w:r>
        <w:rPr>
          <w:rFonts w:hint="default" w:ascii="Times New Roman" w:hAnsi="Times New Roman" w:cs="Times New Roman"/>
          <w:b w:val="0"/>
          <w:bCs/>
          <w:sz w:val="28"/>
          <w:szCs w:val="28"/>
        </w:rPr>
        <w:t>«Остров Звукеан»  использование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 xml:space="preserve"> </w:t>
      </w:r>
      <w:r>
        <w:rPr>
          <w:rStyle w:val="153"/>
          <w:rFonts w:hint="default" w:ascii="Times New Roman" w:hAnsi="Times New Roman" w:cs="Times New Roman"/>
          <w:b w:val="0"/>
          <w:bCs/>
          <w:color w:val="000000"/>
          <w:sz w:val="28"/>
          <w:szCs w:val="28"/>
        </w:rPr>
        <w:t>информационно-коммуникативных технологий (интерактивный пол)</w:t>
      </w:r>
      <w:r>
        <w:rPr>
          <w:rStyle w:val="153"/>
          <w:rFonts w:hint="default" w:ascii="Times New Roman" w:hAnsi="Times New Roman" w:cs="Times New Roman"/>
          <w:b w:val="0"/>
          <w:bCs/>
          <w:color w:val="000000"/>
          <w:sz w:val="28"/>
          <w:szCs w:val="28"/>
          <w:lang w:val="ru-RU"/>
        </w:rPr>
        <w:t>,</w:t>
      </w:r>
      <w:r>
        <w:rPr>
          <w:rStyle w:val="153"/>
          <w:rFonts w:hint="default" w:ascii="Times New Roman" w:hAnsi="Times New Roman" w:cs="Times New Roman"/>
          <w:b w:val="0"/>
          <w:bCs/>
          <w:color w:val="000000"/>
          <w:sz w:val="28"/>
          <w:szCs w:val="28"/>
        </w:rPr>
        <w:t>1-2 классы.</w:t>
      </w:r>
    </w:p>
    <w:p w14:paraId="0E207844">
      <w:pPr>
        <w:spacing w:line="240" w:lineRule="auto"/>
        <w:contextualSpacing/>
        <w:jc w:val="both"/>
        <w:rPr>
          <w:rFonts w:hint="default" w:ascii="Times New Roman" w:hAnsi="Times New Roman" w:cs="Times New Roman"/>
          <w:b w:val="0"/>
          <w:bCs/>
          <w:sz w:val="28"/>
          <w:szCs w:val="28"/>
        </w:rPr>
      </w:pPr>
      <w:r>
        <w:rPr>
          <w:rFonts w:hint="default" w:ascii="Times New Roman" w:hAnsi="Times New Roman" w:cs="Times New Roman"/>
          <w:b w:val="0"/>
          <w:bCs/>
          <w:i/>
          <w:sz w:val="28"/>
          <w:szCs w:val="28"/>
          <w:u w:val="single"/>
        </w:rPr>
        <w:t>12.10.</w:t>
      </w:r>
      <w:r>
        <w:rPr>
          <w:rFonts w:hint="default" w:ascii="Times New Roman" w:hAnsi="Times New Roman" w:cs="Times New Roman"/>
          <w:b w:val="0"/>
          <w:bCs/>
          <w:sz w:val="28"/>
          <w:szCs w:val="28"/>
        </w:rPr>
        <w:t xml:space="preserve"> Познавательная игра «Глюкофон» 6-8 кл.</w:t>
      </w:r>
    </w:p>
    <w:p w14:paraId="13ADB435">
      <w:pPr>
        <w:spacing w:line="240" w:lineRule="auto"/>
        <w:contextualSpacing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>
            <wp:extent cx="2192655" cy="1854200"/>
            <wp:effectExtent l="0" t="0" r="1905" b="5080"/>
            <wp:docPr id="2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8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>
            <wp:extent cx="2446020" cy="1848485"/>
            <wp:effectExtent l="0" t="0" r="7620" b="10795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184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94B28">
      <w:pPr>
        <w:pStyle w:val="90"/>
        <w:spacing w:before="0" w:beforeAutospacing="0" w:after="0" w:afterAutospacing="0" w:line="240" w:lineRule="auto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 </w:t>
      </w:r>
    </w:p>
    <w:p w14:paraId="4648B2A7">
      <w:pPr>
        <w:pStyle w:val="90"/>
        <w:spacing w:before="0" w:beforeAutospacing="0" w:after="0" w:afterAutospacing="0" w:line="240" w:lineRule="auto"/>
        <w:jc w:val="both"/>
        <w:rPr>
          <w:rFonts w:hint="default" w:ascii="Times New Roman" w:hAnsi="Times New Roman" w:cs="Times New Roman"/>
          <w:b/>
          <w:sz w:val="28"/>
          <w:szCs w:val="28"/>
        </w:rPr>
      </w:pPr>
    </w:p>
    <w:p w14:paraId="37C2DD17">
      <w:pPr>
        <w:pStyle w:val="90"/>
        <w:spacing w:before="0" w:beforeAutospacing="0" w:after="0" w:afterAutospacing="0" w:line="240" w:lineRule="auto"/>
        <w:jc w:val="both"/>
        <w:rPr>
          <w:rFonts w:hint="default" w:ascii="Times New Roman" w:hAnsi="Times New Roman" w:cs="Times New Roman"/>
          <w:b/>
          <w:sz w:val="28"/>
          <w:szCs w:val="28"/>
        </w:rPr>
      </w:pPr>
    </w:p>
    <w:p w14:paraId="26BC6D64">
      <w:pPr>
        <w:pStyle w:val="90"/>
        <w:spacing w:before="0" w:beforeAutospacing="0" w:after="0" w:afterAutospacing="0" w:line="240" w:lineRule="auto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Заключение:</w:t>
      </w:r>
    </w:p>
    <w:p w14:paraId="4008A303">
      <w:pPr>
        <w:pStyle w:val="90"/>
        <w:spacing w:before="0" w:beforeAutospacing="0" w:after="0" w:afterAutospacing="0" w:line="240" w:lineRule="auto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План предметной недели полностью реализован.</w:t>
      </w:r>
      <w:r>
        <w:rPr>
          <w:rFonts w:hint="default" w:ascii="Times New Roman" w:hAnsi="Times New Roman" w:cs="Times New Roman"/>
          <w:b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</w:rPr>
        <w:t>В целом приняли участие 70% учащихся 1-10 классов. По результатам проведения на школьной линейке отмечены грамотами самые активные учащиеся.</w:t>
      </w:r>
    </w:p>
    <w:p w14:paraId="0CEE3491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sz w:val="28"/>
          <w:szCs w:val="28"/>
        </w:rPr>
        <w:drawing>
          <wp:inline distT="0" distB="0" distL="0" distR="0">
            <wp:extent cx="3245485" cy="1639570"/>
            <wp:effectExtent l="0" t="0" r="635" b="6350"/>
            <wp:docPr id="4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19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485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D6A53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8E84BBB">
      <w:pPr>
        <w:shd w:val="clear" w:color="auto" w:fill="FFFFFF"/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i/>
          <w:iCs/>
          <w:sz w:val="28"/>
          <w:szCs w:val="28"/>
        </w:rPr>
        <w:t xml:space="preserve">С </w:t>
      </w:r>
      <w:r>
        <w:rPr>
          <w:rFonts w:hint="default"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eastAsia="zh-CN" w:bidi="hi-IN"/>
        </w:rPr>
        <w:t>13.11.- 20.11. 2023г.</w:t>
      </w:r>
      <w:r>
        <w:rPr>
          <w:rFonts w:hint="default" w:ascii="Times New Roman" w:hAnsi="Times New Roman" w:cs="Times New Roman"/>
          <w:b/>
          <w:bCs/>
          <w:i/>
          <w:iCs/>
          <w:sz w:val="28"/>
          <w:szCs w:val="28"/>
        </w:rPr>
        <w:t xml:space="preserve"> в ГКОУ школе №8 г. Лабинска</w:t>
      </w:r>
      <w:r>
        <w:rPr>
          <w:rFonts w:hint="default"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прошла предметная неделя по  математике.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Деятельность детей направлялась учителями начальной школы и  учителем  математики Коротченко О.О. и содействовала углублению знаний учащихся в области точных наук, развитию их разносторонних интересов и способностей.</w:t>
      </w:r>
    </w:p>
    <w:p w14:paraId="2088E0C4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Цели проведения недели математики:</w:t>
      </w:r>
    </w:p>
    <w:p w14:paraId="0686B1BE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Style w:val="157"/>
          <w:rFonts w:hint="default" w:ascii="Times New Roman" w:hAnsi="Times New Roman" w:cs="Times New Roman"/>
          <w:b/>
          <w:bCs/>
          <w:i/>
          <w:iCs/>
          <w:color w:val="000000"/>
          <w:sz w:val="28"/>
          <w:szCs w:val="28"/>
        </w:rPr>
        <w:t>Учебные:</w:t>
      </w:r>
    </w:p>
    <w:p w14:paraId="26CAA71D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1. Повысить уровень математического развития обучающихся и расширить их кругозор.</w:t>
      </w:r>
    </w:p>
    <w:p w14:paraId="44DCC4C2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2. Углубить представления обучающихся об использовании сведений из математики в повседневной жизни.</w:t>
      </w:r>
    </w:p>
    <w:p w14:paraId="6EB00C22">
      <w:pPr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3. Развитие у обучающихся умений работы с учебной информацией, развитие умений планировать и контролировать свою деятельность.</w:t>
      </w:r>
    </w:p>
    <w:p w14:paraId="36392B57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Style w:val="157"/>
          <w:rFonts w:hint="default" w:ascii="Times New Roman" w:hAnsi="Times New Roman" w:cs="Times New Roman"/>
          <w:b/>
          <w:bCs/>
          <w:i/>
          <w:iCs/>
          <w:color w:val="000000"/>
          <w:sz w:val="28"/>
          <w:szCs w:val="28"/>
        </w:rPr>
        <w:t>Развивающие:</w:t>
      </w:r>
    </w:p>
    <w:p w14:paraId="677615CB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1. Развивать у обучающихся интерес к занятиям математикой.</w:t>
      </w:r>
    </w:p>
    <w:p w14:paraId="465C48E2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2. Выявлять учащихся, которые обладают творческими способностями, стремятся к углублению своих знаний по математике.</w:t>
      </w:r>
    </w:p>
    <w:p w14:paraId="5401CA7D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3. Развивать речь, память, воображение и интерес через применение творческих задач и заданий творческого характера.</w:t>
      </w:r>
    </w:p>
    <w:p w14:paraId="62FE4FE1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i/>
          <w:color w:val="000000"/>
          <w:sz w:val="28"/>
          <w:szCs w:val="28"/>
        </w:rPr>
        <w:t>Воспитательные:</w:t>
      </w:r>
    </w:p>
    <w:p w14:paraId="30C01878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1. Воспитывать самостоятельность мышления, волю, упорство в достижении цели, чувство ответственности за свою работу перед коллективом.</w:t>
      </w:r>
    </w:p>
    <w:p w14:paraId="62A98449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2. Воспитание умений применять имеющиеся знания в практических ситуациях.</w:t>
      </w:r>
    </w:p>
    <w:p w14:paraId="4EA7A6FE">
      <w:pPr>
        <w:pStyle w:val="156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3. Воспитание умений защищать свои убеждения, делать нравственную оценку деятельности окружающих и своей собственной.</w:t>
      </w:r>
    </w:p>
    <w:p w14:paraId="2AB4FFF7">
      <w:pPr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4.Способствовать активизации и развитию познавательных процессов учащихся</w:t>
      </w:r>
    </w:p>
    <w:p w14:paraId="09D9A959">
      <w:pPr>
        <w:pStyle w:val="90"/>
        <w:shd w:val="clear" w:color="auto" w:fill="FFFFFF"/>
        <w:spacing w:before="0" w:beforeAutospacing="0" w:after="0" w:afterAutospacing="0"/>
        <w:jc w:val="both"/>
        <w:rPr>
          <w:rFonts w:hint="default" w:ascii="Times New Roman" w:hAnsi="Times New Roman" w:cs="Times New Roman"/>
          <w:color w:val="000000"/>
          <w:sz w:val="28"/>
          <w:szCs w:val="28"/>
        </w:rPr>
      </w:pPr>
    </w:p>
    <w:p w14:paraId="6C55D769">
      <w:pPr>
        <w:numPr>
          <w:ilvl w:val="0"/>
          <w:numId w:val="0"/>
        </w:numPr>
        <w:rPr>
          <w:rFonts w:hint="default" w:ascii="Times New Roman" w:hAnsi="Times New Roman" w:eastAsia="SimSun" w:cs="Times New Roman"/>
          <w:kern w:val="2"/>
          <w:sz w:val="28"/>
          <w:szCs w:val="28"/>
          <w:lang w:val="ru-RU" w:eastAsia="zh-CN" w:bidi="hi-IN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</w:pPr>
    </w:p>
    <w:p w14:paraId="786EADB4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/>
          <w:bCs/>
          <w:i/>
          <w:iCs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hint="default" w:ascii="Times New Roman" w:hAnsi="Times New Roman" w:cs="Times New Roman"/>
          <w:b/>
          <w:bCs/>
          <w:i/>
          <w:iCs/>
          <w:color w:val="000000"/>
          <w:sz w:val="28"/>
          <w:szCs w:val="28"/>
          <w:lang w:val="ru-RU"/>
        </w:rPr>
        <w:t xml:space="preserve">15 ноября </w:t>
      </w:r>
    </w:p>
    <w:p w14:paraId="1AE6B452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 w:val="0"/>
          <w:bCs w:val="0"/>
          <w:i w:val="0"/>
          <w:iCs w:val="0"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i w:val="0"/>
          <w:iCs w:val="0"/>
          <w:color w:val="000000"/>
          <w:sz w:val="28"/>
          <w:szCs w:val="28"/>
          <w:lang w:val="ru-RU"/>
        </w:rPr>
        <w:t>Проведена дидактическая игра во 2 классе «Математика вокруг нас» учителем начальных классов Столбовой Людмилой Николаевной.</w:t>
      </w:r>
    </w:p>
    <w:p w14:paraId="17643910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 w:val="0"/>
          <w:bCs w:val="0"/>
          <w:i w:val="0"/>
          <w:iCs w:val="0"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i w:val="0"/>
          <w:iCs w:val="0"/>
          <w:color w:val="000000"/>
          <w:sz w:val="28"/>
          <w:szCs w:val="28"/>
          <w:lang w:val="ru-RU"/>
        </w:rPr>
        <w:drawing>
          <wp:inline distT="0" distB="0" distL="114300" distR="114300">
            <wp:extent cx="2346325" cy="1667510"/>
            <wp:effectExtent l="0" t="0" r="635" b="8890"/>
            <wp:docPr id="16" name="Изображение 16" descr="-5188611349209530584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-5188611349209530584_121"/>
                    <pic:cNvPicPr>
                      <a:picLocks noChangeAspect="1"/>
                    </pic:cNvPicPr>
                  </pic:nvPicPr>
                  <pic:blipFill>
                    <a:blip r:embed="rId36"/>
                    <a:srcRect l="22341" t="1868"/>
                    <a:stretch>
                      <a:fillRect/>
                    </a:stretch>
                  </pic:blipFill>
                  <pic:spPr>
                    <a:xfrm>
                      <a:off x="0" y="0"/>
                      <a:ext cx="2346325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44E69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 w:val="0"/>
          <w:bCs w:val="0"/>
          <w:i w:val="0"/>
          <w:iCs w:val="0"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i w:val="0"/>
          <w:iCs w:val="0"/>
          <w:color w:val="000000"/>
          <w:sz w:val="28"/>
          <w:szCs w:val="28"/>
          <w:lang w:val="ru-RU"/>
        </w:rPr>
        <w:t xml:space="preserve">Среди учащихся 7-8 классов проведена занимательная математическая викторина </w:t>
      </w:r>
    </w:p>
    <w:p w14:paraId="4E8DAAE4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«Великолепная семерка», ответственные Брюховецкая Марина Александровна и Дмитриенко Ольга Сергеевна. Победителями стали 7 класс.</w:t>
      </w:r>
    </w:p>
    <w:p w14:paraId="0ECC6329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i/>
          <w:color w:val="000000"/>
          <w:sz w:val="28"/>
          <w:szCs w:val="28"/>
          <w:lang w:val="ru-RU"/>
        </w:rPr>
        <w:drawing>
          <wp:inline distT="0" distB="0" distL="114300" distR="114300">
            <wp:extent cx="3101975" cy="1388745"/>
            <wp:effectExtent l="0" t="0" r="6985" b="13335"/>
            <wp:docPr id="21" name="Picture 9" descr="IMG-20221123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9" descr="IMG-20221123-WA000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0197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i/>
          <w:color w:val="000000"/>
          <w:sz w:val="28"/>
          <w:szCs w:val="28"/>
        </w:rPr>
        <w:drawing>
          <wp:inline distT="0" distB="0" distL="114300" distR="114300">
            <wp:extent cx="2884805" cy="1379855"/>
            <wp:effectExtent l="0" t="0" r="10795" b="6985"/>
            <wp:docPr id="22" name="Picture 6" descr="IMG-20221123-WA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6" descr="IMG-20221123-WA002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84805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i/>
          <w:color w:val="000000"/>
          <w:sz w:val="28"/>
          <w:szCs w:val="28"/>
          <w:lang w:val="ru-RU"/>
        </w:rPr>
        <w:drawing>
          <wp:inline distT="0" distB="0" distL="114300" distR="114300">
            <wp:extent cx="3128010" cy="1400175"/>
            <wp:effectExtent l="0" t="0" r="11430" b="1905"/>
            <wp:docPr id="23" name="Picture 12" descr="IMG-20221123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2" descr="IMG-20221123-WA000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2801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  <w:drawing>
          <wp:inline distT="0" distB="0" distL="114300" distR="114300">
            <wp:extent cx="2884170" cy="1403985"/>
            <wp:effectExtent l="0" t="0" r="0" b="13335"/>
            <wp:docPr id="24" name="Изображение 24" descr="IMG-20231115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4" descr="IMG-20231115-WA0004"/>
                    <pic:cNvPicPr>
                      <a:picLocks noChangeAspect="1"/>
                    </pic:cNvPicPr>
                  </pic:nvPicPr>
                  <pic:blipFill>
                    <a:blip r:embed="rId40"/>
                    <a:srcRect t="19082" r="-1752"/>
                    <a:stretch>
                      <a:fillRect/>
                    </a:stretch>
                  </pic:blipFill>
                  <pic:spPr>
                    <a:xfrm>
                      <a:off x="0" y="0"/>
                      <a:ext cx="288417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55D33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</w:p>
    <w:p w14:paraId="378451D4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</w:p>
    <w:p w14:paraId="2602F623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</w:p>
    <w:p w14:paraId="205684D0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</w:p>
    <w:p w14:paraId="2393CC2D">
      <w:pPr>
        <w:spacing w:after="0"/>
        <w:ind w:right="-426"/>
        <w:rPr>
          <w:rFonts w:hint="default" w:ascii="Times New Roman" w:hAnsi="Times New Roman" w:cs="Times New Roman"/>
          <w:sz w:val="28"/>
          <w:szCs w:val="28"/>
        </w:rPr>
      </w:pPr>
    </w:p>
    <w:p w14:paraId="42A5DD95">
      <w:pPr>
        <w:spacing w:after="0"/>
        <w:ind w:right="-426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Стригунова М.А. учитель начальных классов провела внеклассное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внеклассное мероприятие по математике</w:t>
      </w:r>
      <w:r>
        <w:rPr>
          <w:rFonts w:hint="default" w:ascii="Times New Roman" w:hAnsi="Times New Roman" w:cs="Times New Roman"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«Математика в гостях у сказки», </w:t>
      </w:r>
      <w:r>
        <w:rPr>
          <w:rFonts w:hint="default" w:ascii="Times New Roman" w:hAnsi="Times New Roman" w:cs="Times New Roman"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3-4</w:t>
      </w:r>
      <w:r>
        <w:rPr>
          <w:rFonts w:hint="default" w:ascii="Times New Roman" w:hAnsi="Times New Roman" w:cs="Times New Roman"/>
          <w:sz w:val="28"/>
          <w:szCs w:val="28"/>
        </w:rPr>
        <w:t xml:space="preserve"> кл. </w:t>
      </w:r>
    </w:p>
    <w:p w14:paraId="5FB8849F">
      <w:pPr>
        <w:spacing w:after="0"/>
        <w:ind w:right="-426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2385060" cy="1788795"/>
            <wp:effectExtent l="0" t="0" r="7620" b="9525"/>
            <wp:docPr id="28" name="Изображение 28" descr="IMG-20231117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28" descr="IMG-20231117-WA000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2400935" cy="1800860"/>
            <wp:effectExtent l="0" t="0" r="6985" b="12700"/>
            <wp:docPr id="29" name="Изображение 29" descr="IMG-20231117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9" descr="IMG-20231117-WA000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2088515" cy="1809750"/>
            <wp:effectExtent l="0" t="0" r="14605" b="3810"/>
            <wp:docPr id="30" name="Изображение 30" descr="IMG-20231117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 30" descr="IMG-20231117-WA000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8851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E55B0">
      <w:pPr>
        <w:spacing w:after="0"/>
        <w:ind w:right="-426"/>
        <w:rPr>
          <w:rFonts w:hint="default" w:ascii="Times New Roman" w:hAnsi="Times New Roman" w:cs="Times New Roman"/>
          <w:sz w:val="28"/>
          <w:szCs w:val="28"/>
        </w:rPr>
      </w:pPr>
    </w:p>
    <w:p w14:paraId="62F4A0D8">
      <w:pPr>
        <w:spacing w:after="0"/>
        <w:ind w:firstLine="700" w:firstLineChars="250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На протяжении всей тематической недели проводились «Математические переменки», показ видео-фильма «История математики». В фойе школы был оформлен математический стенд, ребятами были выпущены математические газеты.</w:t>
      </w:r>
    </w:p>
    <w:p w14:paraId="7BB4281E">
      <w:pPr>
        <w:spacing w:after="0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8</w:t>
      </w:r>
      <w:r>
        <w:rPr>
          <w:rFonts w:hint="default" w:ascii="Times New Roman" w:hAnsi="Times New Roman" w:cs="Times New Roman"/>
          <w:sz w:val="28"/>
          <w:szCs w:val="28"/>
        </w:rPr>
        <w:t xml:space="preserve"> ноября все учащиеся, принимавшие активное участие в мероприятиях были награждены грамотами.</w:t>
      </w:r>
    </w:p>
    <w:p w14:paraId="5B68DE7A">
      <w:pPr>
        <w:spacing w:after="0"/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</w:rPr>
        <w:drawing>
          <wp:inline distT="0" distB="0" distL="114300" distR="114300">
            <wp:extent cx="1576705" cy="2095500"/>
            <wp:effectExtent l="0" t="0" r="8255" b="7620"/>
            <wp:docPr id="31" name="Изображение 31" descr="20201130_154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 31" descr="20201130_154239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</w:rPr>
        <w:t xml:space="preserve">     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1609090" cy="2027555"/>
            <wp:effectExtent l="0" t="0" r="14605" b="6350"/>
            <wp:docPr id="32" name="Picture 13" descr="IMG-20221207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3" descr="IMG-20221207-WA000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0909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     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drawing>
          <wp:inline distT="0" distB="0" distL="114300" distR="114300">
            <wp:extent cx="2186305" cy="1997710"/>
            <wp:effectExtent l="0" t="0" r="8255" b="13970"/>
            <wp:docPr id="33" name="Изображение 33" descr="IMG-20231116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 33" descr="IMG-20231116-WA000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199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488C8">
      <w:pPr>
        <w:spacing w:after="0"/>
        <w:ind w:right="-426"/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</w:p>
    <w:p w14:paraId="2C0452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 </w:t>
      </w:r>
      <w:r>
        <w:rPr>
          <w:rFonts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eastAsia="zh-CN" w:bidi="hi-IN"/>
        </w:rPr>
        <w:t>22.01-29.01.2024г.</w:t>
      </w:r>
      <w:r>
        <w:rPr>
          <w:rFonts w:hint="default"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прошла предметная  неделя естествознания. </w:t>
      </w:r>
      <w:r>
        <w:rPr>
          <w:rFonts w:ascii="Times New Roman" w:hAnsi="Times New Roman" w:cs="Times New Roman"/>
          <w:sz w:val="28"/>
          <w:szCs w:val="28"/>
        </w:rPr>
        <w:t>Ответственные за мероприятия были: учитель биологии Долгова Т.С. и учитель географии Савченко М.А.</w:t>
      </w:r>
    </w:p>
    <w:p w14:paraId="6CB8FC4C">
      <w:pPr>
        <w:pStyle w:val="90"/>
        <w:numPr>
          <w:ilvl w:val="0"/>
          <w:numId w:val="13"/>
        </w:numPr>
        <w:spacing w:before="0" w:beforeAutospacing="0" w:after="0" w:afterAutospacing="0"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shd w:val="clear" w:color="auto" w:fill="FFFFFF"/>
        </w:rPr>
        <w:t>активизировать деятельность учащихся на уроках биологии и географии, развивать творческий интерес;</w:t>
      </w:r>
    </w:p>
    <w:p w14:paraId="350F8BCA">
      <w:pPr>
        <w:pStyle w:val="90"/>
        <w:numPr>
          <w:ilvl w:val="0"/>
          <w:numId w:val="13"/>
        </w:numPr>
        <w:spacing w:before="0" w:beforeAutospacing="0" w:after="0" w:afterAutospacing="0"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формировать осознанное отношение к природе, стимулировать стремление беречь окружающую среду;</w:t>
      </w:r>
    </w:p>
    <w:p w14:paraId="5CCED4CC">
      <w:pPr>
        <w:pStyle w:val="90"/>
        <w:numPr>
          <w:ilvl w:val="0"/>
          <w:numId w:val="13"/>
        </w:numPr>
        <w:spacing w:before="0" w:beforeAutospacing="0" w:after="0" w:afterAutospacing="0"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приобщать учащихся к совместному творчеству и общению.</w:t>
      </w:r>
    </w:p>
    <w:p w14:paraId="5098F2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22.01.24г. на общешкольной линейке учителем биологии Долговой Т.С. и учителем географии Савченко М.А. были озвучены мероприятия которые будут проведены в Неделю Естествознания «Мир вокруг нас», а также план мероприятий, включенных в Неделю Естествознания был опубликован на сайте общеобразовательного учреждения.</w:t>
      </w:r>
    </w:p>
    <w:p w14:paraId="142001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62CFC03">
      <w:pPr>
        <w:spacing w:after="0" w:line="240" w:lineRule="auto"/>
        <w:ind w:firstLine="280" w:firstLineChars="1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Ежедневно на переменах учителем географии в фойе школы были организованы Видео-перемены («7 чудес Света», «Самые редкие животные в мире», «Путешествие по планетам Солнечной системы», «Великие географические открытия»), включались познавательные видеоролики, которые с огромным интересом воспринимались и способствовали развитию кругозора учащихся.</w:t>
      </w:r>
    </w:p>
    <w:p w14:paraId="7957759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153A9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647950" cy="1811020"/>
            <wp:effectExtent l="0" t="0" r="3810" b="2540"/>
            <wp:docPr id="44" name="Рисунок 2" descr="C:\Users\Школа 8(5)\Desktop\БИОЛОГИЯ ДОЛГОВА 2016-2017\НЕДЕЛЯ ЕСТЕСТВОЗНАНИЯ\Неделя Естествознания 2024\ФОТО нед естеств\видео перем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2" descr="C:\Users\Школа 8(5)\Desktop\БИОЛОГИЯ ДОЛГОВА 2016-2017\НЕДЕЛЯ ЕСТЕСТВОЗНАНИЯ\Неделя Естествознания 2024\ФОТО нед естеств\видео перем\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8454" cy="181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526030" cy="1800860"/>
            <wp:effectExtent l="0" t="0" r="3810" b="12700"/>
            <wp:docPr id="64" name="Рисунок 1" descr="C:\Users\Школа 8(5)\Desktop\БИОЛОГИЯ ДОЛГОВА 2016-2017\НЕДЕЛЯ ЕСТЕСТВОЗНАНИЯ\Неделя Естествознания 2024\ФОТО нед естеств\видео перем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1" descr="C:\Users\Школа 8(5)\Desktop\БИОЛОГИЯ ДОЛГОВА 2016-2017\НЕДЕЛЯ ЕСТЕСТВОЗНАНИЯ\Неделя Естествознания 2024\ФОТО нед естеств\видео перем\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5300" cy="182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FD7B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766A8A4">
      <w:pPr>
        <w:spacing w:after="0" w:line="240" w:lineRule="auto"/>
        <w:ind w:firstLine="280" w:firstLineChars="1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Зейлингер О.Н. в школьной библиотеке была организована выставка «Удивительный мир птиц» для учащихся 1-10 кл. </w:t>
      </w:r>
    </w:p>
    <w:p w14:paraId="7B9588A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20781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705100" cy="1917065"/>
            <wp:effectExtent l="0" t="0" r="7620" b="3175"/>
            <wp:docPr id="91" name="Рисунок 4" descr="C:\Users\Школа 8(5)\Desktop\БИОЛОГИЯ ДОЛГОВА 2016-2017\НЕДЕЛЯ ЕСТЕСТВОЗНАНИЯ\Неделя Естествознания 2024\ФОТО нед естеств\библиот\IMG-20240201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4" descr="C:\Users\Школа 8(5)\Desktop\БИОЛОГИЯ ДОЛГОВА 2016-2017\НЕДЕЛЯ ЕСТЕСТВОЗНАНИЯ\Неделя Естествознания 2024\ФОТО нед естеств\библиот\IMG-20240201-WA0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0701" cy="193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633980" cy="1861185"/>
            <wp:effectExtent l="0" t="0" r="2540" b="13335"/>
            <wp:docPr id="92" name="Рисунок 3" descr="C:\Users\Школа 8(5)\Desktop\БИОЛОГИЯ ДОЛГОВА 2016-2017\НЕДЕЛЯ ЕСТЕСТВОЗНАНИЯ\Неделя Естествознания 2024\ФОТО нед естеств\библиот\IMG-2024020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3" descr="C:\Users\Школа 8(5)\Desktop\БИОЛОГИЯ ДОЛГОВА 2016-2017\НЕДЕЛЯ ЕСТЕСТВОЗНАНИЯ\Неделя Естествознания 2024\ФОТО нед естеств\библиот\IMG-20240201-WA0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6104" cy="186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2B795">
      <w:pPr>
        <w:spacing w:after="0" w:line="240" w:lineRule="auto"/>
        <w:ind w:firstLine="280" w:firstLineChars="1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Учителем биологии Долговой Т.С. проведена с учащимися 5-10 кл. познавательная перемена «Загадки о животных и природных явлениях». Учащиеся с азартом отвечали на загадки и шутливые вопросы получая за правильный ответ сладкий приз.</w:t>
      </w:r>
    </w:p>
    <w:p w14:paraId="4F02C40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EDACC1">
      <w:pPr>
        <w:spacing w:after="0" w:line="240" w:lineRule="auto"/>
        <w:ind w:firstLine="280" w:firstLineChars="1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Учитель Столбова Л.Н. для учащихся 2 класса организовала и провела Устный журнал «Неживая природа. Вода». Учащиеся узнали, что вода – самое большое богатство на земле, познакомились с ее основными свойствами.</w:t>
      </w:r>
    </w:p>
    <w:p w14:paraId="61DFCEE2">
      <w:pPr>
        <w:pStyle w:val="90"/>
      </w:pPr>
      <w:r>
        <w:t xml:space="preserve">      </w:t>
      </w:r>
      <w:r>
        <w:drawing>
          <wp:inline distT="0" distB="0" distL="0" distR="0">
            <wp:extent cx="2976880" cy="1673860"/>
            <wp:effectExtent l="0" t="0" r="10160" b="2540"/>
            <wp:docPr id="93" name="Рисунок 5" descr="E:\нед естеств\столб естест\столбова естествоз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5" descr="E:\нед естеств\столб естест\столбова естествозн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1117" cy="169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0" distR="0">
            <wp:extent cx="2996565" cy="1685290"/>
            <wp:effectExtent l="0" t="0" r="5715" b="6350"/>
            <wp:docPr id="96" name="Рисунок 6" descr="E:\нед естеств\столб естест\IMG-20240131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6" descr="E:\нед естеств\столб естест\IMG-20240131-WA00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2861" cy="168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2D21B">
      <w:pPr>
        <w:spacing w:after="0" w:line="240" w:lineRule="auto"/>
        <w:ind w:firstLine="280" w:firstLineChars="1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Воспитателями Дмитриенко О.С. и Брюховецкой М.А. в ГПД поведена увлекательная интерактивная познавательная игра «В мире животных» для 7-8 кл. в ходе которой учащиеся рисовали животных с закрытыми глазами, собирали пазлы, отгадывали загадки, озвучивали и имитировали поведение животных и т.д. </w:t>
      </w:r>
    </w:p>
    <w:p w14:paraId="13D3C847">
      <w:pPr>
        <w:pStyle w:val="90"/>
      </w:pPr>
      <w:r>
        <w:drawing>
          <wp:inline distT="0" distB="0" distL="0" distR="0">
            <wp:extent cx="1524000" cy="2032000"/>
            <wp:effectExtent l="0" t="0" r="0" b="10160"/>
            <wp:docPr id="97" name="Рисунок 7" descr="C:\Users\Школа 8(5)\Desktop\БИОЛОГИЯ ДОЛГОВА 2016-2017\НЕДЕЛЯ ЕСТЕСТВОЗНАНИЯ\Неделя Естествознания 2024\ФОТО нед естеств\дмитр и Брюх виктор\IMG-2024012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7" descr="C:\Users\Школа 8(5)\Desktop\БИОЛОГИЯ ДОЛГОВА 2016-2017\НЕДЕЛЯ ЕСТЕСТВОЗНАНИЯ\Неделя Естествознания 2024\ФОТО нед естеств\дмитр и Брюх виктор\IMG-20240124-WA00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9299" cy="203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623820" cy="1967865"/>
            <wp:effectExtent l="0" t="0" r="12700" b="13335"/>
            <wp:docPr id="98" name="Рисунок 8" descr="C:\Users\Школа 8(5)\Desktop\БИОЛОГИЯ ДОЛГОВА 2016-2017\НЕДЕЛЯ ЕСТЕСТВОЗНАНИЯ\Неделя Естествознания 2024\ФОТО нед естеств\дмитр и Брюх виктор\IMG-20240124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8" descr="C:\Users\Школа 8(5)\Desktop\БИОЛОГИЯ ДОЛГОВА 2016-2017\НЕДЕЛЯ ЕСТЕСТВОЗНАНИЯ\Неделя Естествознания 2024\ФОТО нед естеств\дмитр и Брюх виктор\IMG-20240124-WA00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3589" cy="19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579370" cy="1934845"/>
            <wp:effectExtent l="0" t="0" r="11430" b="635"/>
            <wp:docPr id="99" name="Рисунок 9" descr="C:\Users\Школа 8(5)\Desktop\БИОЛОГИЯ ДОЛГОВА 2016-2017\НЕДЕЛЯ ЕСТЕСТВОЗНАНИЯ\Неделя Естествознания 2024\ФОТО нед естеств\дмитр и Брюх виктор\IMG-20240124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" descr="C:\Users\Школа 8(5)\Desktop\БИОЛОГИЯ ДОЛГОВА 2016-2017\НЕДЕЛЯ ЕСТЕСТВОЗНАНИЯ\Неделя Естествознания 2024\ФОТО нед естеств\дмитр и Брюх виктор\IMG-20240124-WA004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04060" cy="195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5BBA7">
      <w:pPr>
        <w:spacing w:after="0" w:line="240" w:lineRule="auto"/>
        <w:ind w:firstLine="280" w:firstLineChars="100"/>
        <w:rPr>
          <w:rFonts w:ascii="Times New Roman" w:hAnsi="Times New Roman" w:cs="Times New Roman"/>
          <w:sz w:val="28"/>
          <w:szCs w:val="28"/>
        </w:rPr>
      </w:pPr>
    </w:p>
    <w:p w14:paraId="094F8CDA">
      <w:pPr>
        <w:spacing w:after="0" w:line="240" w:lineRule="auto"/>
        <w:ind w:firstLine="280" w:firstLineChars="100"/>
        <w:rPr>
          <w:rFonts w:ascii="Times New Roman" w:hAnsi="Times New Roman" w:cs="Times New Roman"/>
          <w:sz w:val="28"/>
          <w:szCs w:val="28"/>
        </w:rPr>
      </w:pPr>
    </w:p>
    <w:p w14:paraId="01A30412">
      <w:pPr>
        <w:spacing w:after="0" w:line="240" w:lineRule="auto"/>
        <w:ind w:firstLine="280" w:firstLineChars="100"/>
        <w:rPr>
          <w:rFonts w:ascii="Times New Roman" w:hAnsi="Times New Roman" w:cs="Times New Roman"/>
          <w:sz w:val="28"/>
          <w:szCs w:val="28"/>
        </w:rPr>
      </w:pPr>
    </w:p>
    <w:p w14:paraId="2DCC0413">
      <w:pPr>
        <w:spacing w:after="0" w:line="240" w:lineRule="auto"/>
        <w:ind w:firstLine="280" w:firstLineChars="100"/>
        <w:rPr>
          <w:rFonts w:ascii="Times New Roman" w:hAnsi="Times New Roman" w:cs="Times New Roman"/>
          <w:sz w:val="28"/>
          <w:szCs w:val="28"/>
        </w:rPr>
      </w:pPr>
    </w:p>
    <w:p w14:paraId="43EBCEA1">
      <w:pPr>
        <w:spacing w:after="0" w:line="240" w:lineRule="auto"/>
        <w:ind w:firstLine="280" w:firstLineChars="100"/>
        <w:rPr>
          <w:rFonts w:ascii="Times New Roman" w:hAnsi="Times New Roman" w:cs="Times New Roman"/>
          <w:sz w:val="28"/>
          <w:szCs w:val="28"/>
        </w:rPr>
      </w:pPr>
    </w:p>
    <w:p w14:paraId="1FF39084">
      <w:pPr>
        <w:spacing w:after="0" w:line="240" w:lineRule="auto"/>
        <w:ind w:firstLine="280" w:firstLineChars="100"/>
        <w:rPr>
          <w:rFonts w:ascii="Times New Roman" w:hAnsi="Times New Roman" w:cs="Times New Roman"/>
          <w:sz w:val="28"/>
          <w:szCs w:val="28"/>
        </w:rPr>
      </w:pPr>
    </w:p>
    <w:p w14:paraId="5FA45266">
      <w:pPr>
        <w:spacing w:after="0" w:line="240" w:lineRule="auto"/>
        <w:ind w:firstLine="280" w:firstLineChars="1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Стадниковой-Мурашевевой Е.Г. в 1 кл. проведена беседа с презентацией «Здравствуй, Зимушка зима!». </w:t>
      </w:r>
    </w:p>
    <w:p w14:paraId="3CD97785">
      <w:pPr>
        <w:pStyle w:val="90"/>
      </w:pPr>
      <w:r>
        <w:t xml:space="preserve">        </w:t>
      </w:r>
      <w:r>
        <w:drawing>
          <wp:inline distT="0" distB="0" distL="0" distR="0">
            <wp:extent cx="2844800" cy="1600200"/>
            <wp:effectExtent l="0" t="0" r="5080" b="0"/>
            <wp:docPr id="100" name="Рисунок 12" descr="C:\Users\8(5)~1\AppData\Local\Temp\Rar$DIa1200.38374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2" descr="C:\Users\8(5)~1\AppData\Local\Temp\Rar$DIa1200.38374\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7549" cy="162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drawing>
          <wp:inline distT="0" distB="0" distL="0" distR="0">
            <wp:extent cx="2470150" cy="1614805"/>
            <wp:effectExtent l="0" t="0" r="13970" b="635"/>
            <wp:docPr id="101" name="Рисунок 13" descr="C:\Users\8(5)~1\AppData\Local\Temp\Rar$DIa1200.41748\1 к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Рисунок 13" descr="C:\Users\8(5)~1\AppData\Local\Temp\Rar$DIa1200.41748\1 кл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6108" cy="16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3FB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Учащиеся 1-4 кл. приняли участие в конкурсе веселых загадок о животных и птицах проведенном учителем Стригуновой М.В. и воспитателем Зейлингер О.Н.</w:t>
      </w:r>
    </w:p>
    <w:p w14:paraId="30E892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6CBD50">
      <w:pPr>
        <w:spacing w:after="0" w:line="240" w:lineRule="auto"/>
        <w:ind w:firstLine="280" w:firstLineChars="1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школе прошли тематические выставки рисунков: для учащихся 1-4 кл. «Пернатый мир», а для учащихся 5-10 кл. «7 чудес Света» - ребята активно приняли участие в конкурсе рисуя и изучая природу, а также Чудеса Света.</w:t>
      </w:r>
    </w:p>
    <w:p w14:paraId="6F9870D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171700" cy="1530350"/>
            <wp:effectExtent l="0" t="0" r="7620" b="8890"/>
            <wp:docPr id="102" name="Рисунок 11" descr="C:\Users\Школа 8(5)\Desktop\БИОЛОГИЯ ДОЛГОВА 2016-2017\НЕДЕЛЯ ЕСТЕСТВОЗНАНИЯ\Неделя Естествознания 2024\ФОТО нед естеств\выст рис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Рисунок 11" descr="C:\Users\Школа 8(5)\Desktop\БИОЛОГИЯ ДОЛГОВА 2016-2017\НЕДЕЛЯ ЕСТЕСТВОЗНАНИЯ\Неделя Естествознания 2024\ФОТО нед естеств\выст рис\1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1911" cy="155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254885" cy="1549400"/>
            <wp:effectExtent l="0" t="0" r="635" b="5080"/>
            <wp:docPr id="103" name="Рисунок 10" descr="C:\Users\Школа 8(5)\Desktop\БИОЛОГИЯ ДОЛГОВА 2016-2017\НЕДЕЛЯ ЕСТЕСТВОЗНАНИЯ\Неделя Естествознания 2024\ФОТО нед естеств\выст рис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0" descr="C:\Users\Школа 8(5)\Desktop\БИОЛОГИЯ ДОЛГОВА 2016-2017\НЕДЕЛЯ ЕСТЕСТВОЗНАНИЯ\Неделя Естествознания 2024\ФОТО нед естеств\выст рис\2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199" cy="157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4805A">
      <w:pPr>
        <w:pStyle w:val="90"/>
        <w:numPr>
          <w:ilvl w:val="0"/>
          <w:numId w:val="0"/>
        </w:numPr>
        <w:spacing w:before="0" w:beforeAutospacing="0" w:after="0" w:afterAutospacing="0" w:line="240" w:lineRule="auto"/>
        <w:ind w:left="421" w:leftChars="0"/>
        <w:rPr>
          <w:rFonts w:hint="default" w:ascii="Times New Roman" w:hAnsi="Times New Roman" w:cs="Times New Roman"/>
          <w:sz w:val="28"/>
          <w:szCs w:val="28"/>
        </w:rPr>
      </w:pPr>
    </w:p>
    <w:p w14:paraId="735CFC4B">
      <w:pPr>
        <w:spacing w:after="0" w:line="240" w:lineRule="auto"/>
        <w:ind w:firstLine="330" w:firstLineChars="150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Конкурсно-игровая программа «Знатоки птиц» 2-3 кл.</w:t>
      </w:r>
    </w:p>
    <w:p w14:paraId="51F47DC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Ответственный: воспитатель Сироткина Н.Н.</w:t>
      </w:r>
    </w:p>
    <w:p w14:paraId="46FE6CA5">
      <w:pPr>
        <w:pStyle w:val="90"/>
        <w:rPr>
          <w:snapToGrid w:val="0"/>
          <w:color w:val="000000"/>
          <w:w w:val="0"/>
          <w:sz w:val="0"/>
          <w:szCs w:val="0"/>
          <w:u w:color="000000"/>
          <w:shd w:val="clear" w:color="000000" w:fill="000000"/>
          <w:lang w:val="zh-CN" w:eastAsia="zh-CN" w:bidi="zh-CN"/>
        </w:rPr>
      </w:pPr>
      <w:r>
        <w:drawing>
          <wp:inline distT="0" distB="0" distL="0" distR="0">
            <wp:extent cx="2146300" cy="1478915"/>
            <wp:effectExtent l="0" t="0" r="2540" b="14605"/>
            <wp:docPr id="104" name="Рисунок 19" descr="C:\Users\Школа 8(5)\Desktop\БИОЛОГИЯ ДОЛГОВА 2016-2017\НЕДЕЛЯ ЕСТЕСТВОЗНАНИЯ\Неделя Естествознания 2024\ФОТО нед естеств\сиротк\2 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Рисунок 19" descr="C:\Users\Школа 8(5)\Desktop\БИОЛОГИЯ ДОЛГОВА 2016-2017\НЕДЕЛЯ ЕСТЕСТВОЗНАНИЯ\Неделя Естествознания 2024\ФОТО нед естеств\сиротк\2 к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8921" cy="149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000000"/>
          <w:w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drawing>
          <wp:inline distT="0" distB="0" distL="0" distR="0">
            <wp:extent cx="2228850" cy="1473200"/>
            <wp:effectExtent l="0" t="0" r="11430" b="5080"/>
            <wp:docPr id="105" name="Рисунок 20" descr="C:\Users\Школа 8(5)\Desktop\БИОЛОГИЯ ДОЛГОВА 2016-2017\НЕДЕЛЯ ЕСТЕСТВОЗНАНИЯ\Неделя Естествознания 2024\ФОТО нед естеств\сиротк\2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20" descr="C:\Users\Школа 8(5)\Desktop\БИОЛОГИЯ ДОЛГОВА 2016-2017\НЕДЕЛЯ ЕСТЕСТВОЗНАНИЯ\Неделя Естествознания 2024\ФОТО нед естеств\сиротк\2 кл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4736" cy="14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000000"/>
          <w:w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rPr>
          <w:snapToGrid w:val="0"/>
          <w:color w:val="000000"/>
          <w:w w:val="0"/>
          <w:sz w:val="0"/>
          <w:szCs w:val="0"/>
          <w:u w:color="000000"/>
          <w:shd w:val="clear" w:color="000000" w:fill="000000"/>
        </w:rPr>
        <w:drawing>
          <wp:inline distT="0" distB="0" distL="0" distR="0">
            <wp:extent cx="2184400" cy="1462405"/>
            <wp:effectExtent l="0" t="0" r="10160" b="635"/>
            <wp:docPr id="106" name="Рисунок 21" descr="C:\Users\Школа 8(5)\Desktop\БИОЛОГИЯ ДОЛГОВА 2016-2017\НЕДЕЛЯ ЕСТЕСТВОЗНАНИЯ\Неделя Естествознания 2024\ФОТО нед естеств\сиротк\2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21" descr="C:\Users\Школа 8(5)\Desktop\БИОЛОГИЯ ДОЛГОВА 2016-2017\НЕДЕЛЯ ЕСТЕСТВОЗНАНИЯ\Неделя Естествознания 2024\ФОТО нед естеств\сиротк\2 класс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1666" cy="147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C3392">
      <w:pPr>
        <w:spacing w:after="0" w:line="240" w:lineRule="auto"/>
        <w:ind w:firstLine="420" w:firstLineChars="1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Учителем географии </w:t>
      </w:r>
      <w:r>
        <w:rPr>
          <w:rFonts w:ascii="Times New Roman" w:hAnsi="Times New Roman" w:cs="Times New Roman"/>
          <w:sz w:val="28"/>
          <w:szCs w:val="28"/>
        </w:rPr>
        <w:t>Савченко М.А. и учителем биологии Долговой Т.С.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было проведено завершающее мероприятие - </w:t>
      </w:r>
      <w:r>
        <w:rPr>
          <w:rFonts w:ascii="Times New Roman" w:hAnsi="Times New Roman" w:cs="Times New Roman"/>
          <w:sz w:val="28"/>
          <w:szCs w:val="28"/>
        </w:rPr>
        <w:t xml:space="preserve"> Развлекательно-познавательная игра «Вокруг Света» для 6-9 классов. Учащиеся были разделены на 3 команды и активно, а главное весело проходили конкурсы: Загадки, Угадай город, Узнай птицу по голосу, Достопримечательности и т.д. В итоге все участники получили сладкие призы – победила дружба!</w:t>
      </w:r>
    </w:p>
    <w:p w14:paraId="6C2F01BC">
      <w:pPr>
        <w:pStyle w:val="90"/>
        <w:ind w:left="-284"/>
      </w:pPr>
      <w:r>
        <w:drawing>
          <wp:inline distT="0" distB="0" distL="0" distR="0">
            <wp:extent cx="2101850" cy="1239520"/>
            <wp:effectExtent l="0" t="0" r="1270" b="10160"/>
            <wp:docPr id="107" name="Рисунок 27" descr="C:\Users\Школа 8(5)\Desktop\БИОЛОГИЯ ДОЛГОВА 2016-2017\НЕДЕЛЯ ЕСТЕСТВОЗНАНИЯ\Неделя Естествознания 2024\ФОТО нед естеств\викторина таня и Маша\1706783077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27" descr="C:\Users\Школа 8(5)\Desktop\БИОЛОГИЯ ДОЛГОВА 2016-2017\НЕДЕЛЯ ЕСТЕСТВОЗНАНИЯ\Неделя Естествознания 2024\ФОТО нед естеств\викторина таня и Маша\170678307756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3970" cy="128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266950" cy="1221105"/>
            <wp:effectExtent l="0" t="0" r="3810" b="13335"/>
            <wp:docPr id="108" name="Рисунок 28" descr="C:\Users\Школа 8(5)\Desktop\БИОЛОГИЯ ДОЛГОВА 2016-2017\НЕДЕЛЯ ЕСТЕСТВОЗНАНИЯ\Неделя Естествознания 2024\ФОТО нед естеств\викторина таня и Маша\1706783077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28" descr="C:\Users\Школа 8(5)\Desktop\БИОЛОГИЯ ДОЛГОВА 2016-2017\НЕДЕЛЯ ЕСТЕСТВОЗНАНИЯ\Неделя Естествознания 2024\ФОТО нед естеств\викторина таня и Маша\170678307736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0446" cy="123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505710" cy="1216660"/>
            <wp:effectExtent l="0" t="0" r="8890" b="2540"/>
            <wp:docPr id="109" name="Рисунок 29" descr="C:\Users\Школа 8(5)\Desktop\БИОЛОГИЯ ДОЛГОВА 2016-2017\НЕДЕЛЯ ЕСТЕСТВОЗНАНИЯ\Неделя Естествознания 2024\ФОТО нед естеств\викторина таня и Маша\1706783077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29" descr="C:\Users\Школа 8(5)\Desktop\БИОЛОГИЯ ДОЛГОВА 2016-2017\НЕДЕЛЯ ЕСТЕСТВОЗНАНИЯ\Неделя Естествознания 2024\ФОТО нед естеств\викторина таня и Маша\170678307743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849" cy="12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18DC5">
      <w:pPr>
        <w:spacing w:after="0" w:line="240" w:lineRule="auto"/>
        <w:ind w:firstLine="420" w:firstLineChars="1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Журавлева А.А. воспитатель провела в 6 классе декоративно прикладное творчество по теме «Снегири». Дети не только сделали из фетра птиц, но и проговорили как помочь птицам пережить холодные зимние дни.</w:t>
      </w:r>
    </w:p>
    <w:p w14:paraId="128FA8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803400" cy="1352550"/>
            <wp:effectExtent l="0" t="0" r="10160" b="3810"/>
            <wp:docPr id="110" name="Рисунок 25" descr="C:\Users\Школа 8(5)\Desktop\БИОЛОГИЯ ДОЛГОВА 2016-2017\НЕДЕЛЯ ЕСТЕСТВОЗНАНИЯ\Неделя Естествознания 2024\ФОТО нед естеств\журавл\6 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Рисунок 25" descr="C:\Users\Школа 8(5)\Desktop\БИОЛОГИЯ ДОЛГОВА 2016-2017\НЕДЕЛЯ ЕСТЕСТВОЗНАНИЯ\Неделя Естествознания 2024\ФОТО нед естеств\журавл\6 к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6181" cy="136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032000" cy="1362075"/>
            <wp:effectExtent l="0" t="0" r="10160" b="9525"/>
            <wp:docPr id="111" name="Рисунок 26" descr="C:\Users\Школа 8(5)\Desktop\БИОЛОГИЯ ДОЛГОВА 2016-2017\НЕДЕЛЯ ЕСТЕСТВОЗНАНИЯ\Неделя Естествознания 2024\ФОТО нед естеств\журавл\6 к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26" descr="C:\Users\Школа 8(5)\Desktop\БИОЛОГИЯ ДОЛГОВА 2016-2017\НЕДЕЛЯ ЕСТЕСТВОЗНАНИЯ\Неделя Естествознания 2024\ФОТО нед естеств\журавл\6 кла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531" cy="137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B540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E06B690">
      <w:pPr>
        <w:spacing w:after="0" w:line="240" w:lineRule="auto"/>
        <w:ind w:firstLine="140" w:firstLineChars="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Прошло подведение итогов Недели Естествознания на общешкольной линейке 29.01.24г., самых активных участников наградили сладкими призами и грамотами. Итоги проведения Недели Естествознания были размещены на сайте ОУ.</w:t>
      </w:r>
    </w:p>
    <w:p w14:paraId="05B2CAA5">
      <w:pPr>
        <w:jc w:val="center"/>
        <w:rPr>
          <w:rFonts w:hint="default" w:ascii="Times New Roman" w:hAnsi="Times New Roman" w:cs="Times New Roman"/>
          <w:sz w:val="28"/>
          <w:szCs w:val="28"/>
          <w:lang w:val="ru-RU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</w:pPr>
      <w:r>
        <w:drawing>
          <wp:inline distT="0" distB="0" distL="0" distR="0">
            <wp:extent cx="2120900" cy="1466215"/>
            <wp:effectExtent l="0" t="0" r="12700" b="12065"/>
            <wp:docPr id="112" name="Рисунок 30" descr="C:\Users\Школа 8(5)\Desktop\БИОЛОГИЯ ДОЛГОВА 2016-2017\НЕДЕЛЯ ЕСТЕСТВОЗНАНИЯ\Неделя Естествознания 2024\ФОТО нед естеств\линейка итоги\170678821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30" descr="C:\Users\Школа 8(5)\Desktop\БИОЛОГИЯ ДОЛГОВА 2016-2017\НЕДЕЛЯ ЕСТЕСТВОЗНАНИЯ\Неделя Естествознания 2024\ФОТО нед естеств\линейка итоги\170678821169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5109" cy="151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33600" cy="1455420"/>
            <wp:effectExtent l="0" t="0" r="0" b="7620"/>
            <wp:docPr id="113" name="Рисунок 31" descr="C:\Users\Школа 8(5)\Desktop\БИОЛОГИЯ ДОЛГОВА 2016-2017\НЕДЕЛЯ ЕСТЕСТВОЗНАНИЯ\Неделя Естествознания 2024\ФОТО нед естеств\линейка итоги\IMG_20240129_10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Рисунок 31" descr="C:\Users\Школа 8(5)\Desktop\БИОЛОГИЯ ДОЛГОВА 2016-2017\НЕДЕЛЯ ЕСТЕСТВОЗНАНИЯ\Неделя Естествознания 2024\ФОТО нед естеств\линейка итоги\IMG_20240129_1025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4065" cy="148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sz w:val="0"/>
          <w:szCs w:val="0"/>
          <w:u w:color="000000"/>
          <w:shd w:val="clear" w:color="000000" w:fill="000000"/>
        </w:rPr>
        <w:drawing>
          <wp:inline distT="0" distB="0" distL="0" distR="0">
            <wp:extent cx="1987550" cy="1456690"/>
            <wp:effectExtent l="0" t="0" r="8890" b="6350"/>
            <wp:docPr id="114" name="Рисунок 32" descr="C:\Users\Школа 8(5)\Desktop\БИОЛОГИЯ ДОЛГОВА 2016-2017\НЕДЕЛЯ ЕСТЕСТВОЗНАНИЯ\Неделя Естествознания 2024\ФОТО нед естеств\линейка итоги\IMG_20240129_10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Рисунок 32" descr="C:\Users\Школа 8(5)\Desktop\БИОЛОГИЯ ДОЛГОВА 2016-2017\НЕДЕЛЯ ЕСТЕСТВОЗНАНИЯ\Неделя Естествознания 2024\ФОТО нед естеств\линейка итоги\IMG_20240129_10262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05162" cy="146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7B011">
      <w:pPr>
        <w:spacing w:after="0" w:line="240" w:lineRule="auto"/>
        <w:ind w:firstLine="840" w:firstLineChars="30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 </w:t>
      </w:r>
      <w:r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eastAsia="zh-CN" w:bidi="hi-IN"/>
        </w:rPr>
        <w:t>04.03-11.03.2024г.</w:t>
      </w:r>
      <w:r>
        <w:rPr>
          <w:rFonts w:hint="default"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val="ru-RU" w:eastAsia="zh-CN" w:bidi="hi-IN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в ГКОУ школе №8 г. Лабинска прошла предметная неделя  русского языка.</w:t>
      </w:r>
    </w:p>
    <w:p w14:paraId="6639A717">
      <w:pPr>
        <w:spacing w:after="0" w:line="240" w:lineRule="auto"/>
        <w:jc w:val="both"/>
        <w:rPr>
          <w:rFonts w:hint="default" w:ascii="Times New Roman" w:hAnsi="Times New Roman" w:cs="Times New Roman"/>
          <w:b/>
          <w:sz w:val="28"/>
          <w:szCs w:val="28"/>
          <w:lang w:val="ru-RU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</w:pPr>
    </w:p>
    <w:p w14:paraId="38D98B4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С</w:t>
      </w:r>
      <w:r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SimSun" w:cs="Times New Roman"/>
          <w:b/>
          <w:bCs/>
          <w:i/>
          <w:iCs/>
          <w:kern w:val="2"/>
          <w:sz w:val="28"/>
          <w:szCs w:val="28"/>
          <w:lang w:eastAsia="zh-CN" w:bidi="hi-IN"/>
        </w:rPr>
        <w:t>8.04-15.04.2024г.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в ГКОУ школе №8 г. Лабинска прошла предметная неделя истории. </w:t>
      </w:r>
    </w:p>
    <w:p w14:paraId="2CE6C118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Цели проведения недели истории:</w:t>
      </w:r>
    </w:p>
    <w:p w14:paraId="2C20DFFA">
      <w:pPr>
        <w:shd w:val="clear" w:color="auto" w:fill="FFFFFF"/>
        <w:spacing w:after="0" w:line="240" w:lineRule="auto"/>
        <w:rPr>
          <w:rFonts w:ascii="Times New Roman" w:hAnsi="Times New Roman" w:eastAsia="Calibri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iCs/>
          <w:sz w:val="28"/>
          <w:szCs w:val="28"/>
          <w:shd w:val="clear" w:color="auto" w:fill="FFFFFF"/>
        </w:rPr>
        <w:t>привитие любви к малой Родине и сопричастности к истории Кубани</w:t>
      </w:r>
      <w:r>
        <w:rPr>
          <w:rFonts w:ascii="Times New Roman" w:hAnsi="Times New Roman" w:eastAsia="Calibri" w:cs="Times New Roman"/>
          <w:i/>
          <w:iCs/>
          <w:color w:val="000000"/>
          <w:sz w:val="28"/>
          <w:szCs w:val="28"/>
          <w:shd w:val="clear" w:color="auto" w:fill="FFFFFF"/>
        </w:rPr>
        <w:t>.</w:t>
      </w:r>
    </w:p>
    <w:p w14:paraId="67AE9485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Задачи предметной недели истории:</w:t>
      </w:r>
    </w:p>
    <w:p w14:paraId="62F8CC9B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iCs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1.</w:t>
      </w:r>
      <w:r>
        <w:rPr>
          <w:rFonts w:ascii="Times New Roman" w:hAnsi="Times New Roman" w:eastAsia="Times New Roman" w:cs="Times New Roman"/>
          <w:iCs/>
          <w:sz w:val="28"/>
          <w:szCs w:val="28"/>
          <w:lang w:eastAsia="ru-RU"/>
        </w:rPr>
        <w:t>Расширение кругозора учащихся, развитие их творческих способностей.</w:t>
      </w:r>
    </w:p>
    <w:p w14:paraId="53EFAFAB">
      <w:pPr>
        <w:spacing w:after="0" w:line="240" w:lineRule="auto"/>
        <w:jc w:val="both"/>
        <w:rPr>
          <w:rFonts w:ascii="Times New Roman" w:hAnsi="Times New Roman" w:eastAsia="Times New Roman" w:cs="Times New Roman"/>
          <w:iCs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2.</w:t>
      </w:r>
      <w:r>
        <w:rPr>
          <w:rFonts w:ascii="Times New Roman" w:hAnsi="Times New Roman" w:eastAsia="Times New Roman" w:cs="Times New Roman"/>
          <w:iCs/>
          <w:sz w:val="28"/>
          <w:szCs w:val="28"/>
          <w:lang w:eastAsia="ru-RU"/>
        </w:rPr>
        <w:t>Воспитание чувства гражданственности, патриотизма, уважения к традициям предков, желание принести пользу Родине.</w:t>
      </w:r>
    </w:p>
    <w:p w14:paraId="7DFCC171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15 апреля2024</w:t>
      </w:r>
    </w:p>
    <w:p w14:paraId="393606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Открытие недели истории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sz w:val="32"/>
          <w:szCs w:val="32"/>
        </w:rPr>
        <w:t>Ты Кубань, ты наша Родина</w:t>
      </w:r>
      <w:r>
        <w:rPr>
          <w:rFonts w:ascii="Times New Roman" w:hAnsi="Times New Roman" w:cs="Times New Roman"/>
          <w:b/>
          <w:sz w:val="28"/>
          <w:szCs w:val="28"/>
        </w:rPr>
        <w:t xml:space="preserve">». </w:t>
      </w:r>
      <w:r>
        <w:rPr>
          <w:rFonts w:ascii="Times New Roman" w:hAnsi="Times New Roman" w:cs="Times New Roman"/>
          <w:sz w:val="28"/>
          <w:szCs w:val="28"/>
        </w:rPr>
        <w:t>На  общешкольной  линейке Брюховецкая М.А. познакомила учащихся с планом проведения недели истории.  На стенде была  размещена информация о мероприятиях, включенных  в неделю истории.</w:t>
      </w:r>
    </w:p>
    <w:p w14:paraId="6462F4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A63C2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w:drawing>
          <wp:inline distT="0" distB="0" distL="0" distR="0">
            <wp:extent cx="2614930" cy="1962150"/>
            <wp:effectExtent l="0" t="0" r="6350" b="3810"/>
            <wp:docPr id="34" name="Рисунок 33" descr="C:\Users\1\AppData\Local\Microsoft\Windows\Temporary Internet Files\Content.Word\IMG20240416074929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3" descr="C:\Users\1\AppData\Local\Microsoft\Windows\Temporary Internet Files\Content.Word\IMG20240416074929_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2575" cy="196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</w:t>
      </w:r>
      <w:r>
        <w:rPr>
          <w:lang w:eastAsia="ru-RU"/>
        </w:rPr>
        <w:drawing>
          <wp:inline distT="0" distB="0" distL="0" distR="0">
            <wp:extent cx="2652395" cy="1990090"/>
            <wp:effectExtent l="0" t="0" r="14605" b="6350"/>
            <wp:docPr id="55" name="Рисунок 55" descr="C:\Users\1\AppData\Local\Microsoft\Windows\Temporary Internet Files\Content.Word\IMG2024041511300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C:\Users\1\AppData\Local\Microsoft\Windows\Temporary Internet Files\Content.Word\IMG20240415113007_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2395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78E3C">
      <w:pPr>
        <w:pStyle w:val="158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 Историческая переменка. </w:t>
      </w:r>
      <w:r>
        <w:rPr>
          <w:b/>
          <w:color w:val="212529"/>
          <w:sz w:val="28"/>
          <w:szCs w:val="28"/>
          <w:shd w:val="clear" w:color="auto" w:fill="FFFFFF"/>
        </w:rPr>
        <w:t>Просмотр  видео «Краснодарский край и его достопримечательности».</w:t>
      </w:r>
      <w:r>
        <w:rPr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 xml:space="preserve"> Брюховецкая М.А.- учитель истории.</w:t>
      </w:r>
    </w:p>
    <w:p w14:paraId="3FEDF5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закрепление знаний  учащихся о достопримечательностях, истории возникновения, традициях  Краснодарского края и города Лабинска.</w:t>
      </w:r>
    </w:p>
    <w:p w14:paraId="481A71B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перемене каждый день, ребята смотрели видео о Краснодарском крае. Учащиеся  с интересом и увлечение читали историческую литературу о нашем крае и городе.</w:t>
      </w:r>
    </w:p>
    <w:p w14:paraId="6CFE15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D3EBD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lang w:eastAsia="ru-RU"/>
        </w:rPr>
        <w:drawing>
          <wp:inline distT="0" distB="0" distL="0" distR="0">
            <wp:extent cx="2009775" cy="2327910"/>
            <wp:effectExtent l="0" t="0" r="1905" b="3810"/>
            <wp:docPr id="35" name="Рисунок 35" descr="C:\Users\1\AppData\Local\Microsoft\Windows\Temporary Internet Files\Content.Word\IMG2024041911124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C:\Users\1\AppData\Local\Microsoft\Windows\Temporary Internet Files\Content.Word\IMG20240419111245_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247"/>
                    <a:stretch>
                      <a:fillRect/>
                    </a:stretch>
                  </pic:blipFill>
                  <pic:spPr>
                    <a:xfrm>
                      <a:off x="0" y="0"/>
                      <a:ext cx="2012895" cy="233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ru-RU"/>
        </w:rPr>
        <w:t xml:space="preserve">                                                                  </w:t>
      </w:r>
      <w:r>
        <w:rPr>
          <w:lang w:eastAsia="ru-RU"/>
        </w:rPr>
        <w:drawing>
          <wp:inline distT="0" distB="0" distL="0" distR="0">
            <wp:extent cx="1685925" cy="2247265"/>
            <wp:effectExtent l="0" t="0" r="5715" b="8255"/>
            <wp:docPr id="51" name="Рисунок 51" descr="C:\Users\1\AppData\Local\Microsoft\Windows\Temporary Internet Files\Content.Word\IMG2024041607495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 descr="C:\Users\1\AppData\Local\Microsoft\Windows\Temporary Internet Files\Content.Word\IMG20240416074952_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9306" cy="225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F943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80F6A3E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«Гимнастика ума». Ребята с удовольствием разгадывали ребусы, кроссворды по истории.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 xml:space="preserve"> Брюховецкая М.А.- учитель истории.</w:t>
      </w:r>
    </w:p>
    <w:p w14:paraId="066C0A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Цель: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повышение знаний по истории края и города.</w:t>
      </w:r>
    </w:p>
    <w:p w14:paraId="731320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13C6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16 апреля 2024</w:t>
      </w:r>
    </w:p>
    <w:p w14:paraId="6F354B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9B8FEA8">
      <w:pPr>
        <w:spacing w:after="0"/>
        <w:jc w:val="both"/>
        <w:rPr>
          <w:rFonts w:ascii="Times New Roman" w:hAnsi="Times New Roman" w:eastAsia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Конкурс </w:t>
      </w:r>
      <w:r>
        <w:rPr>
          <w:rFonts w:ascii="Times New Roman" w:hAnsi="Times New Roman" w:eastAsia="Times New Roman"/>
          <w:b/>
          <w:color w:val="000000"/>
          <w:sz w:val="28"/>
          <w:szCs w:val="28"/>
        </w:rPr>
        <w:t>рисунков «Край, в котором я живу».</w:t>
      </w:r>
    </w:p>
    <w:p w14:paraId="6D22BC1A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Цель:</w:t>
      </w:r>
      <w:r>
        <w:rPr>
          <w:rFonts w:ascii="Times New Roman" w:hAnsi="Times New Roman" w:cs="Times New Roman"/>
          <w:color w:val="666666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активизация изучения истории Кубани, проявления художественных способностей, а также популяризация исторического знания. </w:t>
      </w:r>
    </w:p>
    <w:p w14:paraId="54F8C436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школы совместно с воспитателями ГПД и учителем ИЗО Скориковой А.В.  приняли активное участие в конкурсе рисунков, рисовали достопримечательности и природу Краснодарского края, быт и традиции Кубанских жителей и т.д.</w:t>
      </w:r>
    </w:p>
    <w:p w14:paraId="12CA988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eastAsia="Times New Roman"/>
          <w:b/>
          <w:color w:val="000000"/>
          <w:sz w:val="28"/>
          <w:szCs w:val="28"/>
        </w:rPr>
        <w:t xml:space="preserve">Акция «Старость без слез».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Брюховецкая М.А.- учитель истории.</w:t>
      </w:r>
    </w:p>
    <w:p w14:paraId="0E1B5E8E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привлечение школьников, в благотворительной деятельности, направленной на оказание помощи  пожилым людям.</w:t>
      </w:r>
    </w:p>
    <w:p w14:paraId="2C253FF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CAC40E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6874AD6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lang w:eastAsia="ru-RU"/>
        </w:rPr>
        <w:t xml:space="preserve">   </w:t>
      </w:r>
      <w:r>
        <w:rPr>
          <w:lang w:eastAsia="ru-RU"/>
        </w:rPr>
        <w:drawing>
          <wp:inline distT="0" distB="0" distL="0" distR="0">
            <wp:extent cx="2132330" cy="2138045"/>
            <wp:effectExtent l="0" t="0" r="1270" b="10795"/>
            <wp:docPr id="57" name="Рисунок 57" descr="C:\Users\1\AppData\Local\Microsoft\Windows\Temporary Internet Files\Content.Word\IMG2024041914264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C:\Users\1\AppData\Local\Microsoft\Windows\Temporary Internet Files\Content.Word\IMG20240419142645_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84"/>
                    <a:stretch>
                      <a:fillRect/>
                    </a:stretch>
                  </pic:blipFill>
                  <pic:spPr>
                    <a:xfrm>
                      <a:off x="0" y="0"/>
                      <a:ext cx="2149120" cy="215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                                     </w:t>
      </w:r>
      <w:r>
        <w:rPr>
          <w:lang w:eastAsia="ru-RU"/>
        </w:rPr>
        <w:drawing>
          <wp:inline distT="0" distB="0" distL="0" distR="0">
            <wp:extent cx="2485390" cy="2190750"/>
            <wp:effectExtent l="0" t="0" r="13970" b="3810"/>
            <wp:docPr id="56" name="Рисунок 56" descr="C:\Users\1\AppData\Local\Microsoft\Windows\Temporary Internet Files\Content.Word\IMG2024041914552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C:\Users\1\AppData\Local\Microsoft\Windows\Temporary Internet Files\Content.Word\IMG20240419145525_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1356" cy="223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352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17 апреля 2024</w:t>
      </w:r>
    </w:p>
    <w:p w14:paraId="76C5F6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2FC4AF7">
      <w:pPr>
        <w:spacing w:after="0"/>
        <w:rPr>
          <w:rFonts w:ascii="Times New Roman" w:hAnsi="Times New Roman" w:eastAsia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 xml:space="preserve">Фотогалерея </w:t>
      </w:r>
      <w:r>
        <w:rPr>
          <w:rFonts w:ascii="Times New Roman" w:hAnsi="Times New Roman" w:eastAsia="Times New Roman"/>
          <w:b/>
          <w:color w:val="000000"/>
          <w:sz w:val="28"/>
          <w:szCs w:val="28"/>
        </w:rPr>
        <w:t xml:space="preserve"> «Прошлое и настоящее  города Лабинска</w:t>
      </w:r>
      <w:r>
        <w:rPr>
          <w:rFonts w:ascii="Times New Roman" w:hAnsi="Times New Roman" w:eastAsia="Times New Roman"/>
          <w:b/>
          <w:sz w:val="28"/>
          <w:szCs w:val="28"/>
        </w:rPr>
        <w:t>».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 xml:space="preserve"> Брюховецкая М.А.- учитель истории.</w:t>
      </w:r>
    </w:p>
    <w:p w14:paraId="16D81D15">
      <w:pPr>
        <w:pStyle w:val="90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i/>
          <w:sz w:val="28"/>
          <w:szCs w:val="28"/>
        </w:rPr>
        <w:t>Цель:</w:t>
      </w:r>
      <w:r>
        <w:rPr>
          <w:rFonts w:ascii="Arial" w:hAnsi="Arial" w:cs="Arial"/>
          <w:color w:val="111111"/>
          <w:sz w:val="27"/>
          <w:szCs w:val="27"/>
        </w:rPr>
        <w:t xml:space="preserve"> </w:t>
      </w:r>
      <w:r>
        <w:rPr>
          <w:color w:val="111111"/>
          <w:sz w:val="28"/>
          <w:szCs w:val="28"/>
        </w:rPr>
        <w:t>воспитание патриотических чувств, любви к родному </w:t>
      </w:r>
      <w:r>
        <w:rPr>
          <w:rStyle w:val="28"/>
          <w:b w:val="0"/>
          <w:color w:val="111111"/>
          <w:sz w:val="28"/>
          <w:szCs w:val="28"/>
        </w:rPr>
        <w:t>городу и интерес к прошлому и настоящему</w:t>
      </w:r>
      <w:r>
        <w:rPr>
          <w:b/>
          <w:color w:val="111111"/>
          <w:sz w:val="28"/>
          <w:szCs w:val="28"/>
        </w:rPr>
        <w:t>.</w:t>
      </w:r>
      <w:r>
        <w:rPr>
          <w:color w:val="111111"/>
          <w:sz w:val="28"/>
          <w:szCs w:val="28"/>
        </w:rPr>
        <w:t xml:space="preserve"> Привитие чувства гордости за место, где  живут учащиеся, за </w:t>
      </w:r>
      <w:r>
        <w:rPr>
          <w:i/>
          <w:iCs/>
          <w:color w:val="111111"/>
          <w:sz w:val="28"/>
          <w:szCs w:val="28"/>
        </w:rPr>
        <w:t>«малую»</w:t>
      </w:r>
      <w:r>
        <w:rPr>
          <w:color w:val="111111"/>
          <w:sz w:val="28"/>
          <w:szCs w:val="28"/>
        </w:rPr>
        <w:t> Родину.</w:t>
      </w:r>
    </w:p>
    <w:p w14:paraId="529F76D8">
      <w:pPr>
        <w:pStyle w:val="90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14:paraId="41E9F102">
      <w:pPr>
        <w:pStyle w:val="90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drawing>
          <wp:inline distT="0" distB="0" distL="0" distR="0">
            <wp:extent cx="1788795" cy="2246630"/>
            <wp:effectExtent l="0" t="0" r="9525" b="8890"/>
            <wp:docPr id="58" name="Рисунок 58" descr="C:\Users\1\AppData\Local\Microsoft\Windows\Temporary Internet Files\Content.Word\IMG2024041911113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C:\Users\1\AppData\Local\Microsoft\Windows\Temporary Internet Files\Content.Word\IMG20240419111132_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1"/>
                    <a:stretch>
                      <a:fillRect/>
                    </a:stretch>
                  </pic:blipFill>
                  <pic:spPr>
                    <a:xfrm>
                      <a:off x="0" y="0"/>
                      <a:ext cx="1788795" cy="22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                           </w:t>
      </w:r>
      <w:r>
        <w:drawing>
          <wp:inline distT="0" distB="0" distL="0" distR="0">
            <wp:extent cx="1969770" cy="1981200"/>
            <wp:effectExtent l="0" t="0" r="11430" b="0"/>
            <wp:docPr id="59" name="Рисунок 59" descr="C:\Users\1\AppData\Local\Microsoft\Windows\Temporary Internet Files\Content.Word\IMG2024041911112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C:\Users\1\AppData\Local\Microsoft\Windows\Temporary Internet Files\Content.Word\IMG20240419111127_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0" r="26087"/>
                    <a:stretch>
                      <a:fillRect/>
                    </a:stretch>
                  </pic:blipFill>
                  <pic:spPr>
                    <a:xfrm>
                      <a:off x="0" y="0"/>
                      <a:ext cx="196977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1A3FA">
      <w:pPr>
        <w:spacing w:after="0" w:line="240" w:lineRule="auto"/>
        <w:rPr>
          <w:rFonts w:ascii="Times New Roman" w:hAnsi="Times New Roman" w:eastAsia="Times New Roman"/>
          <w:b/>
          <w:color w:val="000000"/>
          <w:sz w:val="28"/>
          <w:szCs w:val="28"/>
        </w:rPr>
      </w:pPr>
    </w:p>
    <w:p w14:paraId="7167BDD5">
      <w:pPr>
        <w:spacing w:after="0" w:line="240" w:lineRule="auto"/>
        <w:jc w:val="center"/>
        <w:rPr>
          <w:rFonts w:ascii="Times New Roman" w:hAnsi="Times New Roman" w:eastAsia="Times New Roman"/>
          <w:b/>
          <w:color w:val="000000"/>
          <w:sz w:val="28"/>
          <w:szCs w:val="28"/>
        </w:rPr>
      </w:pPr>
    </w:p>
    <w:p w14:paraId="6A68B504">
      <w:pPr>
        <w:spacing w:after="0" w:line="240" w:lineRule="auto"/>
        <w:rPr>
          <w:rFonts w:ascii="Times New Roman" w:hAnsi="Times New Roman" w:eastAsia="Times New Roman"/>
          <w:b/>
          <w:color w:val="000000"/>
          <w:sz w:val="28"/>
          <w:szCs w:val="28"/>
        </w:rPr>
      </w:pPr>
    </w:p>
    <w:p w14:paraId="69BFBDE0">
      <w:pPr>
        <w:spacing w:after="0" w:line="240" w:lineRule="auto"/>
        <w:rPr>
          <w:rFonts w:ascii="Times New Roman" w:hAnsi="Times New Roman" w:eastAsia="Times New Roman"/>
          <w:b/>
          <w:color w:val="000000"/>
          <w:sz w:val="28"/>
          <w:szCs w:val="28"/>
        </w:rPr>
      </w:pPr>
      <w:r>
        <w:rPr>
          <w:rFonts w:ascii="Times New Roman" w:hAnsi="Times New Roman" w:eastAsia="Times New Roman"/>
          <w:b/>
          <w:color w:val="000000"/>
          <w:sz w:val="28"/>
          <w:szCs w:val="28"/>
        </w:rPr>
        <w:t>Экскурсия на «Чистые пруды».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 xml:space="preserve"> Брюховецкая М.А.- учитель истории и Дмитриенко О.С- воспитатель.</w:t>
      </w:r>
    </w:p>
    <w:p w14:paraId="09DFC198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eastAsia="Times New Roman"/>
          <w:color w:val="000000"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расширение естественнонаучных знаний, формирование эстетического вкуса, воспитание чувства любви к родному городу и бережного отношения к </w:t>
      </w:r>
    </w:p>
    <w:p w14:paraId="284EDF4C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его экологии, 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природе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а также организация отдыха.</w:t>
      </w:r>
    </w:p>
    <w:p w14:paraId="4B6BD74E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14:paraId="4449B71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lang w:eastAsia="ru-RU"/>
        </w:rPr>
        <w:drawing>
          <wp:inline distT="0" distB="0" distL="0" distR="0">
            <wp:extent cx="2771775" cy="2078990"/>
            <wp:effectExtent l="0" t="0" r="1905" b="8890"/>
            <wp:docPr id="60" name="Рисунок 60" descr="C:\Users\1\AppData\Local\Microsoft\Windows\Temporary Internet Files\Content.Word\IMG2024042414213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 descr="C:\Users\1\AppData\Local\Microsoft\Windows\Temporary Internet Files\Content.Word\IMG20240424142137_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</w:t>
      </w:r>
    </w:p>
    <w:p w14:paraId="466BB8A6">
      <w:pPr>
        <w:spacing w:after="0" w:line="240" w:lineRule="auto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4D620C6D">
      <w:pPr>
        <w:spacing w:after="0" w:line="240" w:lineRule="auto"/>
        <w:rPr>
          <w:rFonts w:ascii="Times New Roman" w:hAnsi="Times New Roman" w:eastAsia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Час информации «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История одной жизни в любимом городе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».</w:t>
      </w:r>
    </w:p>
    <w:p w14:paraId="08937587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Стригунова М.В. учитель начальных классов.</w:t>
      </w:r>
    </w:p>
    <w:p w14:paraId="418D8C18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знакомство  с жизнью интересных людей, жителей нашего города.</w:t>
      </w:r>
    </w:p>
    <w:p w14:paraId="1DD07E24">
      <w:pPr>
        <w:tabs>
          <w:tab w:val="left" w:pos="267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2457450" cy="1842770"/>
            <wp:effectExtent l="0" t="0" r="11430" b="1270"/>
            <wp:docPr id="36" name="Рисунок 20" descr="C:\Users\1\Pictures\2022-02-20 фото 22\фото 22 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20" descr="C:\Users\1\Pictures\2022-02-20 фото 22\фото 22 307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6526" cy="184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8A1F36">
      <w:pPr>
        <w:spacing w:after="0"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 xml:space="preserve">«Познавательная переменка».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Брюховецкая М.А.- учитель истории.</w:t>
      </w:r>
    </w:p>
    <w:p w14:paraId="5036B29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i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Цель: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развитие творческих способностей, познавательного интереса к учебной деятельности на основе игр, сравнения, анализа, обобщения знаний по истории.</w:t>
      </w:r>
    </w:p>
    <w:p w14:paraId="7A84FFB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C4C1A7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lang w:eastAsia="ru-RU"/>
        </w:rPr>
        <w:drawing>
          <wp:inline distT="0" distB="0" distL="0" distR="0">
            <wp:extent cx="2356485" cy="1767840"/>
            <wp:effectExtent l="0" t="0" r="5715" b="0"/>
            <wp:docPr id="62" name="Рисунок 62" descr="C:\Users\1\AppData\Local\Microsoft\Windows\Temporary Internet Files\Content.Word\IMG2024041911110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C:\Users\1\AppData\Local\Microsoft\Windows\Temporary Internet Files\Content.Word\IMG20240419111101_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6485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  </w:t>
      </w:r>
      <w:r>
        <w:rPr>
          <w:lang w:eastAsia="ru-RU"/>
        </w:rPr>
        <w:drawing>
          <wp:inline distT="0" distB="0" distL="0" distR="0">
            <wp:extent cx="2318385" cy="1739265"/>
            <wp:effectExtent l="0" t="0" r="13335" b="13335"/>
            <wp:docPr id="63" name="Рисунок 63" descr="C:\Users\1\AppData\Local\Microsoft\Windows\Temporary Internet Files\Content.Word\IMG20240419120700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C:\Users\1\AppData\Local\Microsoft\Windows\Temporary Internet Files\Content.Word\IMG20240419120700_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8385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drawing>
          <wp:inline distT="0" distB="0" distL="0" distR="0">
            <wp:extent cx="1301115" cy="1734820"/>
            <wp:effectExtent l="0" t="0" r="9525" b="2540"/>
            <wp:docPr id="66" name="Рисунок 66" descr="C:\Users\1\AppData\Local\Microsoft\Windows\Temporary Internet Files\Content.Word\IMG2024041607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 descr="C:\Users\1\AppData\Local\Microsoft\Windows\Temporary Internet Files\Content.Word\IMG2024041607490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111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D026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397CEF96">
      <w:pPr>
        <w:spacing w:after="0" w:line="24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  <w:t xml:space="preserve">Викторина «Край- ты мой родной». </w:t>
      </w:r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Савченко М.А. – воспитатель.</w:t>
      </w:r>
    </w:p>
    <w:p w14:paraId="1A367E79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заключалась в том, чтобы  пополнить знания учащихся по истории Кубани, активизировать изучение учащимися исторических понятий и явлений, воспитывать объективность в самооценке, дух к соревнованию, стремление к самоутверждению личности.</w:t>
      </w:r>
    </w:p>
    <w:p w14:paraId="18EBFAFF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Молодцы, ребята!  Справились со всеми заданиями и показали хорошие знания. </w:t>
      </w:r>
    </w:p>
    <w:p w14:paraId="0FF339D3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08DC4E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0748F8">
      <w:pPr>
        <w:tabs>
          <w:tab w:val="left" w:pos="25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lang w:eastAsia="ru-RU"/>
        </w:rPr>
        <w:drawing>
          <wp:inline distT="0" distB="0" distL="0" distR="0">
            <wp:extent cx="2305050" cy="1728470"/>
            <wp:effectExtent l="0" t="0" r="11430" b="889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327" cy="1731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 </w:t>
      </w:r>
      <w:r>
        <mc:AlternateContent>
          <mc:Choice Requires="wps">
            <w:drawing>
              <wp:inline distT="0" distB="0" distL="114300" distR="114300">
                <wp:extent cx="304800" cy="304800"/>
                <wp:effectExtent l="0" t="0" r="0" b="0"/>
                <wp:docPr id="39" name="Прямоугольник 39" descr="blob:https://web.whatsapp.com/0be13bf9-2c1c-4f90-9713-79658f8ed9e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194F527"/>
                        </w:txbxContent>
                      </wps:txbx>
                      <wps:bodyPr upright="1"/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alt="blob:https://web.whatsapp.com/0be13bf9-2c1c-4f90-9713-79658f8ed9e6" style="height:24pt;width:24pt;" filled="f" stroked="f" coordsize="21600,21600" o:gfxdata="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fMlnTSAAAAAwEAAA8AAAAAAAAAAQAgAAAAIgAAAGRycy9kb3du&#10;cmV2LnhtbFBLAQIUABQAAAAIAIdO4kDXMsuJBQIAAM0DAAAOAAAAAAAAAAEAIAAAACEBAABkcnMv&#10;ZTJvRG9jLnhtbFBLBQYAAAAABgAGAFkBAACYBQAAAAA=&#10;">
                <v:fill on="f" focussize="0,0"/>
                <v:stroke on="f"/>
                <v:imagedata o:title=""/>
                <o:lock v:ext="edit" aspectratio="t"/>
                <v:textbox>
                  <w:txbxContent>
                    <w:p w14:paraId="5194F527"/>
                  </w:txbxContent>
                </v:textbox>
                <w10:wrap type="none"/>
                <w10:anchorlock/>
              </v:rect>
            </w:pict>
          </mc:Fallback>
        </mc:AlternateContent>
      </w:r>
      <w:r>
        <w:rPr>
          <w:lang w:eastAsia="ru-RU"/>
        </w:rPr>
        <w:drawing>
          <wp:inline distT="0" distB="0" distL="0" distR="0">
            <wp:extent cx="2654935" cy="1677035"/>
            <wp:effectExtent l="0" t="0" r="12065" b="1460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12"/>
                    <a:stretch>
                      <a:fillRect/>
                    </a:stretch>
                  </pic:blipFill>
                  <pic:spPr>
                    <a:xfrm>
                      <a:off x="0" y="0"/>
                      <a:ext cx="2675070" cy="168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E3DB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CD68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D77A76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949AFAB">
      <w:pPr>
        <w:spacing w:after="0" w:line="240" w:lineRule="auto"/>
        <w:jc w:val="both"/>
        <w:rPr>
          <w:rFonts w:ascii="inherit" w:hAnsi="inherit"/>
          <w:color w:val="000000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Выставка литературы  по истории Кубани «История, события, люди.</w:t>
      </w:r>
      <w:r>
        <w:rPr>
          <w:rFonts w:ascii="Times New Roman" w:hAnsi="Times New Roman" w:eastAsia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-Зейлингер О.Н.- воспитатель.</w:t>
      </w:r>
    </w:p>
    <w:p w14:paraId="6C83F51E">
      <w:pPr>
        <w:spacing w:after="0" w:line="240" w:lineRule="auto"/>
        <w:jc w:val="both"/>
        <w:rPr>
          <w:rFonts w:ascii="inherit" w:hAnsi="inherit"/>
          <w:color w:val="000000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Цель: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познакомить учащихся с историей родного края и города, воспитать чувство гордости за славное прошлое своих земляков, с уважением относиться к своим корням, культурным традициям и обычаям.</w:t>
      </w:r>
    </w:p>
    <w:p w14:paraId="169B997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ыставка состояла из четырех разделов: «Из прошлого края», «Природа родного края», «О тех, кто сердце отдал за тебя, Кубань», «Литература и культура Кубани». Представленные книги раскрывают удивительную историю Краснодарского края, где веками и тысячелетиями воевали и мирно соседствовали многочисленные народы, богатую природу, где соединились степи и горы, реки и моря, замечательные памятники, оставленные людьми, жившими и созидавшими на этой земле, культуру края, богатую разнообразными традициями, верованиями, бытом. На выставке подобраны книги, которые знакомят с историей кубанского казачества, его атаманами, бытом казаков, традиционными костюмами, кубанским говором, обычаями и обрядами. </w:t>
      </w:r>
    </w:p>
    <w:p w14:paraId="3D10298A">
      <w:pPr>
        <w:tabs>
          <w:tab w:val="left" w:pos="2673"/>
        </w:tabs>
        <w:spacing w:after="0" w:line="240" w:lineRule="auto"/>
        <w:rPr>
          <w:rFonts w:ascii="Times New Roman" w:hAnsi="Times New Roman" w:eastAsia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  <w:r>
        <mc:AlternateContent>
          <mc:Choice Requires="wps">
            <w:drawing>
              <wp:inline distT="0" distB="0" distL="114300" distR="114300">
                <wp:extent cx="304800" cy="304800"/>
                <wp:effectExtent l="0" t="0" r="0" b="0"/>
                <wp:docPr id="38" name="Прямоугольник 38" descr="blob:https://web.whatsapp.com/2d2c79d4-c41b-4fb7-b861-50ed55600f4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2A6200A"/>
                        </w:txbxContent>
                      </wps:txbx>
                      <wps:bodyPr upright="1"/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alt="blob:https://web.whatsapp.com/2d2c79d4-c41b-4fb7-b861-50ed55600f4d" style="height:24pt;width:24pt;" filled="f" stroked="f" coordsize="21600,21600" o:gfxdata="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fMlnTSAAAAAwEAAA8AAAAAAAAAAQAgAAAAIgAAAGRycy9kb3du&#10;cmV2LnhtbFBLAQIUABQAAAAIAIdO4kDywqkfBQIAAM0DAAAOAAAAAAAAAAEAIAAAACEBAABkcnMv&#10;ZTJvRG9jLnhtbFBLBQYAAAAABgAGAFkBAACYBQAAAAA=&#10;">
                <v:fill on="f" focussize="0,0"/>
                <v:stroke on="f"/>
                <v:imagedata o:title=""/>
                <o:lock v:ext="edit" aspectratio="t"/>
                <v:textbox>
                  <w:txbxContent>
                    <w:p w14:paraId="72A6200A"/>
                  </w:txbxContent>
                </v:textbox>
                <w10:wrap type="none"/>
                <w10:anchorlock/>
              </v:rect>
            </w:pict>
          </mc:Fallback>
        </mc:AlternateContent>
      </w:r>
      <w:r>
        <w:rPr>
          <w:lang w:eastAsia="ru-RU"/>
        </w:rPr>
        <w:drawing>
          <wp:inline distT="0" distB="0" distL="0" distR="0">
            <wp:extent cx="2713990" cy="2072005"/>
            <wp:effectExtent l="0" t="0" r="1397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7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07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lang w:eastAsia="ru-RU"/>
        </w:rPr>
        <w:drawing>
          <wp:inline distT="0" distB="0" distL="0" distR="0">
            <wp:extent cx="2771775" cy="2078355"/>
            <wp:effectExtent l="0" t="0" r="190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9405" cy="2084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C78C4C">
      <w:pPr>
        <w:tabs>
          <w:tab w:val="left" w:pos="2673"/>
        </w:tabs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22 апреля 2024 г.</w:t>
      </w:r>
    </w:p>
    <w:p w14:paraId="2D14BA0D">
      <w:pPr>
        <w:tabs>
          <w:tab w:val="left" w:pos="267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D2CB0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Прошло награждение победителей конкурсов и викторины по истории грамотами и сладкими призами, на общешкольной линейки.</w:t>
      </w:r>
    </w:p>
    <w:p w14:paraId="7C0513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874FB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w:drawing>
          <wp:inline distT="0" distB="0" distL="0" distR="0">
            <wp:extent cx="2338705" cy="1754505"/>
            <wp:effectExtent l="0" t="0" r="8255" b="133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0692" cy="1763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mc:AlternateContent>
          <mc:Choice Requires="wps">
            <w:drawing>
              <wp:inline distT="0" distB="0" distL="114300" distR="114300">
                <wp:extent cx="304800" cy="304800"/>
                <wp:effectExtent l="0" t="0" r="0" b="0"/>
                <wp:docPr id="40" name="Прямоугольник 40" descr="blob:https://web.whatsapp.com/210a0493-0f1c-4343-bcbd-204e1950de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D8F50A"/>
                        </w:txbxContent>
                      </wps:txbx>
                      <wps:bodyPr upright="1"/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alt="blob:https://web.whatsapp.com/210a0493-0f1c-4343-bcbd-204e1950de32" style="height:24pt;width:24pt;" filled="f" stroked="f" coordsize="21600,21600" o:gfxdata="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B8yWdNIAAAADAQAADwAAAAAAAAABACAAAAAiAAAAZHJzL2Rvd25y&#10;ZXYueG1sUEsBAhQAFAAAAAgAh07iQIyJgZIEAgAAzQMAAA4AAAAAAAAAAQAgAAAAIQEAAGRycy9l&#10;Mm9Eb2MueG1sUEsFBgAAAAAGAAYAWQEAAJcFAAAAAA==&#10;">
                <v:fill on="f" focussize="0,0"/>
                <v:stroke on="f"/>
                <v:imagedata o:title=""/>
                <o:lock v:ext="edit" aspectratio="t"/>
                <v:textbox>
                  <w:txbxContent>
                    <w:p w14:paraId="69D8F50A"/>
                  </w:txbxContent>
                </v:textbox>
                <w10:wrap type="none"/>
                <w10:anchorlock/>
              </v:rect>
            </w:pict>
          </mc:Fallback>
        </mc:AlternateContent>
      </w:r>
      <w:r>
        <w:rPr>
          <w:b/>
          <w:sz w:val="28"/>
          <w:szCs w:val="28"/>
          <w:lang w:eastAsia="ru-RU"/>
        </w:rPr>
        <w:drawing>
          <wp:inline distT="0" distB="0" distL="0" distR="0">
            <wp:extent cx="2332355" cy="1749425"/>
            <wp:effectExtent l="0" t="0" r="14605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6914" cy="1752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A24915">
      <w:pPr>
        <w:pStyle w:val="90"/>
        <w:spacing w:before="0" w:beforeAutospacing="0" w:after="0" w:afterAutospacing="0"/>
        <w:jc w:val="both"/>
        <w:rPr>
          <w:b/>
          <w:sz w:val="28"/>
          <w:szCs w:val="28"/>
        </w:rPr>
      </w:pPr>
    </w:p>
    <w:p w14:paraId="655BE411">
      <w:pPr>
        <w:pStyle w:val="90"/>
        <w:spacing w:before="0" w:beforeAutospacing="0" w:after="0" w:afterAutospacing="0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b/>
          <w:sz w:val="28"/>
          <w:szCs w:val="28"/>
        </w:rPr>
        <w:t xml:space="preserve">  Заключение:</w:t>
      </w:r>
    </w:p>
    <w:p w14:paraId="46EA9F47">
      <w:pPr>
        <w:pStyle w:val="90"/>
        <w:spacing w:before="0" w:beforeAutospacing="0" w:after="0" w:afterAutospacing="0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   </w:t>
      </w:r>
      <w:r>
        <w:rPr>
          <w:rFonts w:hint="default" w:ascii="Times New Roman" w:hAnsi="Times New Roman" w:cs="Times New Roman"/>
          <w:sz w:val="28"/>
          <w:szCs w:val="28"/>
        </w:rPr>
        <w:t>Формы проведенных мероприятий были интересными и действенными, способствовали воспитанию гордости за историю своего края и города, ее знаменитых людей, формированию у школьников важнейших качеств личности: гражданской позиции, нравственности, патриотизма.</w:t>
      </w:r>
    </w:p>
    <w:p w14:paraId="77DFA018">
      <w:pPr>
        <w:pStyle w:val="90"/>
        <w:numPr>
          <w:ilvl w:val="0"/>
          <w:numId w:val="14"/>
        </w:numPr>
        <w:spacing w:before="0" w:beforeAutospacing="0" w:after="0" w:afterAutospacing="0"/>
        <w:jc w:val="both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Олимпиады.</w:t>
      </w:r>
    </w:p>
    <w:p w14:paraId="4D064C6A">
      <w:pPr>
        <w:pStyle w:val="90"/>
        <w:numPr>
          <w:ilvl w:val="0"/>
          <w:numId w:val="0"/>
        </w:numPr>
        <w:spacing w:before="0" w:beforeAutospacing="0" w:after="0" w:afterAutospacing="0"/>
        <w:jc w:val="both"/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  <w:t>В течении учебного года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  <w:t>согласно плану проведения предметных олимпиад, учащиеся нашей школы приняли активное участие.</w:t>
      </w:r>
    </w:p>
    <w:p w14:paraId="130F16D5">
      <w:pPr>
        <w:pStyle w:val="90"/>
        <w:numPr>
          <w:ilvl w:val="0"/>
          <w:numId w:val="0"/>
        </w:numPr>
        <w:spacing w:before="0" w:beforeAutospacing="0" w:after="0" w:afterAutospacing="0"/>
        <w:jc w:val="both"/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В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 октябре на базе школы ГКОУ№8 г.Лабинска прошла зональная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</w:rPr>
        <w:t>лимпиада по музыке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Учащиеся нашей школы заняли призовые места.</w:t>
      </w:r>
    </w:p>
    <w:p w14:paraId="79F4DE00">
      <w:pPr>
        <w:pStyle w:val="90"/>
        <w:numPr>
          <w:ilvl w:val="0"/>
          <w:numId w:val="0"/>
        </w:numPr>
        <w:spacing w:before="0" w:beforeAutospacing="0" w:after="0" w:afterAutospacing="0"/>
        <w:jc w:val="both"/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40"/>
          <w:szCs w:val="40"/>
          <w:lang w:eastAsia="ru-RU"/>
        </w:rPr>
        <w:drawing>
          <wp:inline distT="0" distB="0" distL="0" distR="0">
            <wp:extent cx="3777615" cy="1752600"/>
            <wp:effectExtent l="0" t="0" r="1905" b="0"/>
            <wp:docPr id="80" name="Рисунок 8" descr="C:\Users\Школа №8\AppData\Local\Microsoft\Windows\INetCache\Content.Word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8" descr="C:\Users\Школа №8\AppData\Local\Microsoft\Windows\INetCache\Content.Word\0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761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sz w:val="40"/>
          <w:szCs w:val="40"/>
          <w:lang w:val="en-US" w:eastAsia="ru-RU"/>
        </w:rPr>
        <w:t xml:space="preserve">        </w:t>
      </w:r>
      <w:r>
        <w:rPr>
          <w:rFonts w:ascii="Times New Roman" w:hAnsi="Times New Roman" w:cs="Times New Roman"/>
          <w:b/>
          <w:sz w:val="40"/>
          <w:szCs w:val="40"/>
          <w:lang w:eastAsia="ru-RU"/>
        </w:rPr>
        <w:drawing>
          <wp:inline distT="0" distB="0" distL="0" distR="0">
            <wp:extent cx="1520190" cy="1907540"/>
            <wp:effectExtent l="0" t="0" r="3810" b="12700"/>
            <wp:docPr id="81" name="Рисунок 9" descr="C:\Users\Школа №8\AppData\Local\Microsoft\Windows\INetCache\Content.Word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9" descr="C:\Users\Школа №8\AppData\Local\Microsoft\Windows\INetCache\Content.Word\0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51"/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4246E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16 ноября 2023г.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В рамках зональной олимпиады по математике среди учащихся 6-9 классов,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завоевали призовые места:</w:t>
      </w:r>
    </w:p>
    <w:p w14:paraId="70C84047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Манина Людмила 7 класс - 1 место</w:t>
      </w:r>
    </w:p>
    <w:p w14:paraId="68C83571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Вакулин Максим 7 класс - 1 место</w:t>
      </w:r>
    </w:p>
    <w:p w14:paraId="68C0B9EA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Перминов Виктор 8 класс - 1 место</w:t>
      </w:r>
    </w:p>
    <w:p w14:paraId="1904B6C7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Назаров Руслан 8 класс -1 место</w:t>
      </w:r>
    </w:p>
    <w:p w14:paraId="496A22C2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Шишкин Роман 9 класс - 2 место</w:t>
      </w:r>
    </w:p>
    <w:p w14:paraId="634E301E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Учащиеся награждены почетными грамотами. </w:t>
      </w:r>
    </w:p>
    <w:p w14:paraId="35004C3C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За подготовку учащихся, ответственная Коротченко Ольга Олеговна. Ответственные за проведение олимпиады на базе школы ГКОУ №8 г.Лабинска, завуч школы по учебной части Скорикова Анна Владимировна и учитель математики Коротченко Ольга Олеговна.</w:t>
      </w:r>
    </w:p>
    <w:p w14:paraId="6432DC8C">
      <w:pPr>
        <w:pStyle w:val="90"/>
        <w:shd w:val="clear" w:color="auto" w:fill="FFFFFF"/>
        <w:spacing w:before="0" w:beforeAutospacing="0" w:after="0" w:afterAutospacing="0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57B44636">
      <w:pPr>
        <w:pStyle w:val="90"/>
        <w:shd w:val="clear" w:color="auto" w:fill="FFFFFF"/>
        <w:spacing w:before="0" w:beforeAutospacing="0" w:after="0" w:afterAutospacing="0"/>
        <w:ind w:right="-814" w:rightChars="-370"/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</w:p>
    <w:p w14:paraId="1BC5A52C">
      <w:pPr>
        <w:pStyle w:val="90"/>
        <w:shd w:val="clear" w:color="auto" w:fill="FFFFFF"/>
        <w:spacing w:before="0" w:beforeAutospacing="0" w:after="0" w:afterAutospacing="0"/>
        <w:ind w:right="-814" w:rightChars="-370"/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drawing>
          <wp:inline distT="0" distB="0" distL="114300" distR="114300">
            <wp:extent cx="2011680" cy="2011680"/>
            <wp:effectExtent l="0" t="0" r="0" b="0"/>
            <wp:docPr id="77" name="Изображение 77" descr="20231116_110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Изображение 77" descr="20231116_11031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  <w:drawing>
          <wp:inline distT="0" distB="0" distL="114300" distR="114300">
            <wp:extent cx="2004695" cy="2004695"/>
            <wp:effectExtent l="0" t="0" r="6985" b="6985"/>
            <wp:docPr id="78" name="Изображение 78" descr="20231116_09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Изображение 78" descr="20231116_09143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200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drawing>
          <wp:inline distT="0" distB="0" distL="114300" distR="114300">
            <wp:extent cx="2607310" cy="2000250"/>
            <wp:effectExtent l="0" t="0" r="13970" b="11430"/>
            <wp:docPr id="79" name="Изображение 79" descr="20231116_093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Изображение 79" descr="20231116_093629"/>
                    <pic:cNvPicPr>
                      <a:picLocks noChangeAspect="1"/>
                    </pic:cNvPicPr>
                  </pic:nvPicPr>
                  <pic:blipFill>
                    <a:blip r:embed="rId94"/>
                    <a:srcRect t="23293"/>
                    <a:stretch>
                      <a:fillRect/>
                    </a:stretch>
                  </pic:blipFill>
                  <pic:spPr>
                    <a:xfrm>
                      <a:off x="0" y="0"/>
                      <a:ext cx="260731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0868B">
      <w:pPr>
        <w:spacing w:after="0"/>
        <w:ind w:right="-426"/>
        <w:rPr>
          <w:rFonts w:hint="default"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</w:p>
    <w:p w14:paraId="3450072E">
      <w:pPr>
        <w:spacing w:after="0" w:line="240" w:lineRule="auto"/>
        <w:jc w:val="both"/>
        <w:rPr>
          <w:rFonts w:ascii="Times New Roman" w:hAnsi="Times New Roman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cs="Times New Roman" w:eastAsiaTheme="minorEastAsia"/>
          <w:b/>
          <w:bCs/>
          <w:sz w:val="28"/>
          <w:szCs w:val="28"/>
          <w:lang w:eastAsia="ru-RU"/>
        </w:rPr>
        <w:t>24.01.24г. на</w:t>
      </w:r>
      <w:r>
        <w:rPr>
          <w:rFonts w:hint="default" w:ascii="Times New Roman" w:hAnsi="Times New Roman" w:cs="Times New Roman" w:eastAsiaTheme="minorEastAsia"/>
          <w:b/>
          <w:bCs/>
          <w:sz w:val="28"/>
          <w:szCs w:val="28"/>
          <w:lang w:val="en-US" w:eastAsia="ru-RU"/>
        </w:rPr>
        <w:t xml:space="preserve"> базе школы ГКОУ №8 г. Лабинска</w:t>
      </w:r>
      <w:r>
        <w:rPr>
          <w:rFonts w:ascii="Times New Roman" w:hAnsi="Times New Roman" w:cs="Times New Roman" w:eastAsiaTheme="minorEastAsia"/>
          <w:b/>
          <w:bCs/>
          <w:sz w:val="28"/>
          <w:szCs w:val="28"/>
          <w:lang w:eastAsia="ru-RU"/>
        </w:rPr>
        <w:t xml:space="preserve"> прошла зональная Олимпиада по биологии среди 7-9 классов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. Учащиеся школы заняли призовые места: </w:t>
      </w:r>
    </w:p>
    <w:p w14:paraId="430C00CF">
      <w:pPr>
        <w:spacing w:after="0" w:line="240" w:lineRule="auto"/>
        <w:jc w:val="both"/>
        <w:rPr>
          <w:rFonts w:ascii="Times New Roman" w:hAnsi="Times New Roman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>Гаев Р. (8 кл.) – 1 место,</w:t>
      </w:r>
    </w:p>
    <w:p w14:paraId="6195083E">
      <w:pPr>
        <w:spacing w:after="0" w:line="240" w:lineRule="auto"/>
        <w:jc w:val="both"/>
        <w:rPr>
          <w:rFonts w:ascii="Times New Roman" w:hAnsi="Times New Roman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 Манина Л. (7 кл.) – 2 место, </w:t>
      </w:r>
    </w:p>
    <w:p w14:paraId="1227A35D">
      <w:pPr>
        <w:spacing w:after="0" w:line="240" w:lineRule="auto"/>
        <w:jc w:val="both"/>
        <w:rPr>
          <w:rFonts w:ascii="Times New Roman" w:hAnsi="Times New Roman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>Сурасова У. (9кл.) – 3 место</w:t>
      </w:r>
    </w:p>
    <w:p w14:paraId="6996311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273935" cy="1043305"/>
            <wp:effectExtent l="0" t="0" r="12065" b="8255"/>
            <wp:docPr id="82" name="Рисунок 1" descr="C:\Users\Школа 8(5)\Desktop\БИОЛОГИЯ ДОЛГОВА 2016-2017\НЕДЕЛЯ ЕСТЕСТВОЗНАНИЯ\Неделя Естествознания 2024\ФОТО нед естеств\ОЛИМП БИОЛ\олимп би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1" descr="C:\Users\Школа 8(5)\Desktop\БИОЛОГИЯ ДОЛГОВА 2016-2017\НЕДЕЛЯ ЕСТЕСТВОЗНАНИЯ\Неделя Естествознания 2024\ФОТО нед естеств\ОЛИМП БИОЛ\олимп биол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2540" cy="107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27B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2858ACB">
      <w:pPr>
        <w:pStyle w:val="151"/>
        <w:numPr>
          <w:ilvl w:val="0"/>
          <w:numId w:val="0"/>
        </w:num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bCs/>
          <w:sz w:val="28"/>
        </w:rPr>
        <w:t>Участие в зональной олимпиаде по чтению ст. Костромская (14.03.2024г.)</w:t>
      </w:r>
      <w:r>
        <w:rPr>
          <w:rFonts w:ascii="Times New Roman" w:hAnsi="Times New Roman"/>
          <w:sz w:val="28"/>
        </w:rPr>
        <w:t xml:space="preserve"> (учащиеся: Неупокоев В., Манина Л., Верёвкина П.)</w:t>
      </w:r>
    </w:p>
    <w:p w14:paraId="396AFF79">
      <w:pPr>
        <w:pStyle w:val="151"/>
        <w:spacing w:after="0" w:line="240" w:lineRule="auto"/>
        <w:ind w:left="106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drawing>
          <wp:inline distT="0" distB="0" distL="0" distR="0">
            <wp:extent cx="1774190" cy="2526665"/>
            <wp:effectExtent l="0" t="0" r="8890" b="3175"/>
            <wp:docPr id="8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7557" cy="253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drawing>
          <wp:inline distT="0" distB="0" distL="0" distR="0">
            <wp:extent cx="1762125" cy="2508885"/>
            <wp:effectExtent l="0" t="0" r="5715" b="5715"/>
            <wp:docPr id="8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7592" cy="251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drawing>
          <wp:inline distT="0" distB="0" distL="0" distR="0">
            <wp:extent cx="1790700" cy="2549525"/>
            <wp:effectExtent l="0" t="0" r="7620" b="10795"/>
            <wp:docPr id="8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4513" cy="255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9A5E3">
      <w:pPr>
        <w:pStyle w:val="151"/>
        <w:spacing w:after="0" w:line="240" w:lineRule="auto"/>
        <w:ind w:left="1068"/>
        <w:jc w:val="both"/>
        <w:rPr>
          <w:rFonts w:ascii="Times New Roman" w:hAnsi="Times New Roman"/>
          <w:sz w:val="28"/>
        </w:rPr>
      </w:pPr>
    </w:p>
    <w:p w14:paraId="235D08D6">
      <w:pPr>
        <w:pStyle w:val="151"/>
        <w:spacing w:after="0" w:line="240" w:lineRule="auto"/>
        <w:ind w:left="1068"/>
        <w:jc w:val="both"/>
        <w:rPr>
          <w:rFonts w:ascii="Times New Roman" w:hAnsi="Times New Roman"/>
          <w:sz w:val="28"/>
        </w:rPr>
      </w:pPr>
    </w:p>
    <w:p w14:paraId="4DB8F3F5">
      <w:pPr>
        <w:pStyle w:val="151"/>
        <w:spacing w:after="0" w:line="240" w:lineRule="auto"/>
        <w:ind w:left="1068"/>
        <w:jc w:val="both"/>
        <w:rPr>
          <w:rFonts w:ascii="Times New Roman" w:hAnsi="Times New Roman"/>
          <w:sz w:val="28"/>
        </w:rPr>
      </w:pPr>
    </w:p>
    <w:p w14:paraId="70C0CD1C">
      <w:pPr>
        <w:pStyle w:val="151"/>
        <w:numPr>
          <w:ilvl w:val="0"/>
          <w:numId w:val="0"/>
        </w:numPr>
        <w:spacing w:after="0" w:line="240" w:lineRule="auto"/>
        <w:ind w:left="8" w:leftChars="0" w:firstLine="431" w:firstLineChars="154"/>
        <w:jc w:val="both"/>
        <w:rPr>
          <w:rFonts w:ascii="Times New Roman" w:hAnsi="Times New Roman"/>
          <w:b/>
          <w:bCs/>
          <w:sz w:val="28"/>
        </w:rPr>
      </w:pPr>
      <w:r>
        <w:rPr>
          <w:rFonts w:ascii="Times New Roman" w:hAnsi="Times New Roman"/>
          <w:b/>
          <w:bCs/>
          <w:sz w:val="28"/>
        </w:rPr>
        <w:t xml:space="preserve">Участие в зональной олимпиаде по русскому языку ст. Вознесенская </w:t>
      </w:r>
    </w:p>
    <w:p w14:paraId="215B8FF5">
      <w:pPr>
        <w:pStyle w:val="151"/>
        <w:spacing w:after="0" w:line="240" w:lineRule="auto"/>
        <w:ind w:left="8" w:leftChars="0" w:firstLine="431" w:firstLineChars="15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bCs/>
          <w:sz w:val="28"/>
        </w:rPr>
        <w:t>(14.04.2024г.)</w:t>
      </w:r>
      <w:r>
        <w:rPr>
          <w:rFonts w:ascii="Times New Roman" w:hAnsi="Times New Roman"/>
          <w:sz w:val="28"/>
        </w:rPr>
        <w:t xml:space="preserve"> (учащиеся: Неупокоев В., Манина Л., Верёвкина П.)</w:t>
      </w:r>
    </w:p>
    <w:p w14:paraId="7C34CFB8">
      <w:pPr>
        <w:pStyle w:val="151"/>
        <w:spacing w:after="0" w:line="240" w:lineRule="auto"/>
        <w:ind w:left="106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 distT="0" distB="0" distL="0" distR="0">
            <wp:extent cx="1813560" cy="2582545"/>
            <wp:effectExtent l="0" t="0" r="0" b="8255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7076" cy="258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</w:t>
      </w:r>
      <w:r>
        <w:rPr>
          <w:rFonts w:ascii="Times New Roman" w:hAnsi="Times New Roman"/>
          <w:sz w:val="28"/>
        </w:rPr>
        <w:drawing>
          <wp:inline distT="0" distB="0" distL="0" distR="0">
            <wp:extent cx="1841500" cy="2622550"/>
            <wp:effectExtent l="0" t="0" r="2540" b="13970"/>
            <wp:docPr id="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8113" cy="264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</w:t>
      </w:r>
      <w:r>
        <w:rPr>
          <w:rFonts w:ascii="Times New Roman" w:hAnsi="Times New Roman"/>
          <w:sz w:val="28"/>
        </w:rPr>
        <w:drawing>
          <wp:inline distT="0" distB="0" distL="0" distR="0">
            <wp:extent cx="1811020" cy="2578735"/>
            <wp:effectExtent l="0" t="0" r="2540" b="12065"/>
            <wp:docPr id="8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5503" cy="258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2A2E3">
      <w:pPr>
        <w:pStyle w:val="151"/>
        <w:spacing w:after="0" w:line="240" w:lineRule="auto"/>
        <w:ind w:left="1068"/>
        <w:jc w:val="both"/>
        <w:rPr>
          <w:rFonts w:ascii="Times New Roman" w:hAnsi="Times New Roman"/>
          <w:sz w:val="28"/>
        </w:rPr>
      </w:pPr>
    </w:p>
    <w:p w14:paraId="6C808BCE">
      <w:pPr>
        <w:spacing w:after="0"/>
        <w:ind w:right="-426"/>
        <w:rPr>
          <w:rFonts w:hint="default" w:ascii="Times New Roman" w:hAnsi="Times New Roman" w:cs="Times New Roman"/>
          <w:b/>
          <w:bCs/>
          <w:i/>
          <w:iCs/>
          <w:sz w:val="28"/>
          <w:szCs w:val="28"/>
        </w:rPr>
      </w:pPr>
    </w:p>
    <w:p w14:paraId="33741E78">
      <w:pPr>
        <w:pStyle w:val="90"/>
        <w:numPr>
          <w:ilvl w:val="0"/>
          <w:numId w:val="0"/>
        </w:numPr>
        <w:spacing w:before="0" w:beforeAutospacing="0" w:after="0" w:afterAutospacing="0"/>
        <w:jc w:val="both"/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</w:pPr>
    </w:p>
    <w:p w14:paraId="5210269F">
      <w:pPr>
        <w:spacing w:after="0" w:line="24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18 апреля 2024</w:t>
      </w:r>
      <w:r>
        <w:rPr>
          <w:rFonts w:hint="default" w:ascii="Times New Roman" w:hAnsi="Times New Roman" w:cs="Times New Roman"/>
          <w:b/>
          <w:sz w:val="28"/>
          <w:szCs w:val="28"/>
          <w:u w:val="single"/>
          <w:lang w:val="ru-RU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Участие учащихся школы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 зональной  олимпиаде по истории в станице Костромской</w:t>
      </w:r>
      <w:r>
        <w:rPr>
          <w:rFonts w:ascii="Times New Roman" w:hAnsi="Times New Roman" w:cs="Times New Roman"/>
          <w:sz w:val="28"/>
          <w:szCs w:val="28"/>
        </w:rPr>
        <w:t xml:space="preserve"> (Манина Людмила 7 класс- 1 место,  Неупокоев Всеволод 6 класс- 1 место).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Брюховецкая М.А.- учитель истории.</w:t>
      </w:r>
    </w:p>
    <w:p w14:paraId="6E918D0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проверка и закрепление  знаний по ( история Отечества и мир истории) .</w:t>
      </w:r>
    </w:p>
    <w:p w14:paraId="7D8E0A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4E6A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с большим интересом и азартом принимали участие в олимпиаде.</w:t>
      </w:r>
    </w:p>
    <w:p w14:paraId="0D5C3CFB">
      <w:pPr>
        <w:pStyle w:val="90"/>
        <w:numPr>
          <w:ilvl w:val="0"/>
          <w:numId w:val="0"/>
        </w:numPr>
        <w:spacing w:before="0" w:beforeAutospacing="0" w:after="0" w:afterAutospacing="0"/>
        <w:jc w:val="both"/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</w:pPr>
      <w:r>
        <w:rPr>
          <w:lang w:eastAsia="ru-RU"/>
        </w:rPr>
        <w:drawing>
          <wp:inline distT="0" distB="0" distL="0" distR="0">
            <wp:extent cx="1530350" cy="2067560"/>
            <wp:effectExtent l="0" t="0" r="8890" b="5080"/>
            <wp:docPr id="17" name="Picture 14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4160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206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drawing>
          <wp:inline distT="0" distB="0" distL="0" distR="0">
            <wp:extent cx="2724785" cy="2044065"/>
            <wp:effectExtent l="0" t="0" r="3175" b="13335"/>
            <wp:docPr id="73" name="Рисунок 64" descr="C:\Users\1\AppData\Local\Microsoft\Windows\Temporary Internet Files\Content.Word\IMG20240418111114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64" descr="C:\Users\1\AppData\Local\Microsoft\Windows\Temporary Internet Files\Content.Word\IMG20240418111114_0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78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drawing>
          <wp:inline distT="0" distB="0" distL="0" distR="0">
            <wp:extent cx="1592580" cy="2074545"/>
            <wp:effectExtent l="0" t="0" r="7620" b="13335"/>
            <wp:docPr id="75" name="Picture 10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0666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580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E33E6">
      <w:pPr>
        <w:pStyle w:val="90"/>
        <w:numPr>
          <w:ilvl w:val="0"/>
          <w:numId w:val="0"/>
        </w:numPr>
        <w:spacing w:before="0" w:beforeAutospacing="0" w:after="0" w:afterAutospacing="0"/>
        <w:jc w:val="both"/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</w:pPr>
    </w:p>
    <w:p w14:paraId="7F1A2BE2">
      <w:pPr>
        <w:numPr>
          <w:ilvl w:val="0"/>
          <w:numId w:val="14"/>
        </w:numPr>
        <w:ind w:left="0" w:leftChars="0" w:firstLine="0" w:firstLineChars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auto"/>
          <w:sz w:val="28"/>
          <w:szCs w:val="28"/>
          <w:lang w:val="ru-RU"/>
        </w:rPr>
        <w:t>Мероприятия.</w:t>
      </w:r>
    </w:p>
    <w:p w14:paraId="70DCC27C">
      <w:pPr>
        <w:numPr>
          <w:ilvl w:val="0"/>
          <w:numId w:val="15"/>
        </w:numPr>
        <w:ind w:leftChars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23-25 марта 2024 г.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Генрих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 xml:space="preserve"> И.А.- учитель ОБЖ и дополнительного образования </w:t>
      </w:r>
      <w:r>
        <w:rPr>
          <w:rFonts w:ascii="Times New Roman" w:hAnsi="Times New Roman" w:cs="Times New Roman"/>
          <w:color w:val="000000"/>
          <w:sz w:val="28"/>
          <w:szCs w:val="28"/>
        </w:rPr>
        <w:t>принимал участие в краевом конкурсе «Учитель-дефектолог 202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14:paraId="62508421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drawing>
          <wp:inline distT="0" distB="0" distL="114300" distR="114300">
            <wp:extent cx="1510030" cy="2013585"/>
            <wp:effectExtent l="0" t="0" r="13970" b="13335"/>
            <wp:docPr id="94" name="Изображение 94" descr="IMG-20240513-WA000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Изображение 94" descr="IMG-20240513-WA0004(1)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510030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drawing>
          <wp:inline distT="0" distB="0" distL="114300" distR="114300">
            <wp:extent cx="2679065" cy="2009140"/>
            <wp:effectExtent l="0" t="0" r="3175" b="2540"/>
            <wp:docPr id="95" name="Изображение 95" descr="IMG-20240513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Изображение 95" descr="IMG-20240513-WA0005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846BA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</w:pPr>
    </w:p>
    <w:p w14:paraId="099F65AA">
      <w:pPr>
        <w:numPr>
          <w:ilvl w:val="0"/>
          <w:numId w:val="15"/>
        </w:numPr>
        <w:ind w:left="0" w:leftChars="0" w:firstLine="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4164330</wp:posOffset>
            </wp:positionH>
            <wp:positionV relativeFrom="paragraph">
              <wp:posOffset>751205</wp:posOffset>
            </wp:positionV>
            <wp:extent cx="2150110" cy="2503805"/>
            <wp:effectExtent l="0" t="0" r="44450" b="41275"/>
            <wp:wrapThrough wrapText="bothSides">
              <wp:wrapPolygon>
                <wp:start x="0" y="0"/>
                <wp:lineTo x="0" y="21430"/>
                <wp:lineTo x="21434" y="21430"/>
                <wp:lineTo x="21434" y="0"/>
                <wp:lineTo x="0" y="0"/>
              </wp:wrapPolygon>
            </wp:wrapThrough>
            <wp:docPr id="15" name="Рисунок 15" descr="C:\Users\СОШ №8(Секретарь)\Desktop\06-05-2024_14-34-42\P4JKFyU0Y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СОШ №8(Секретарь)\Desktop\06-05-2024_14-34-42\P4JKFyU0YiE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11" b="-13534"/>
                    <a:stretch>
                      <a:fillRect/>
                    </a:stretch>
                  </pic:blipFill>
                  <pic:spPr>
                    <a:xfrm>
                      <a:off x="0" y="0"/>
                      <a:ext cx="215011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1428750</wp:posOffset>
            </wp:positionH>
            <wp:positionV relativeFrom="paragraph">
              <wp:posOffset>1094740</wp:posOffset>
            </wp:positionV>
            <wp:extent cx="2654935" cy="1989455"/>
            <wp:effectExtent l="0" t="0" r="6985" b="12065"/>
            <wp:wrapThrough wrapText="bothSides">
              <wp:wrapPolygon>
                <wp:start x="0" y="21600"/>
                <wp:lineTo x="21450" y="21600"/>
                <wp:lineTo x="21450" y="90"/>
                <wp:lineTo x="0" y="90"/>
                <wp:lineTo x="0" y="21600"/>
              </wp:wrapPolygon>
            </wp:wrapThrough>
            <wp:docPr id="42" name="Рисунок 5" descr="20230927_17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5" descr="20230927_173459.jpg"/>
                    <pic:cNvPicPr>
                      <a:picLocks noChangeAspect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54935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>Вовк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Е.В. с командой спортсменов принимали участие в </w:t>
      </w:r>
      <w:r>
        <w:rPr>
          <w:rFonts w:ascii="Times New Roman" w:hAnsi="Times New Roman" w:cs="Times New Roman"/>
          <w:sz w:val="28"/>
          <w:szCs w:val="28"/>
        </w:rPr>
        <w:t>Спартакиад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инвалидов Кубани  п.Волна (27-29.09) по следующим видам спорта: плавание, бадминтон, настольный теннис.  1 место по настольному теннису Столбовой Дмитрий (9). </w:t>
      </w:r>
    </w:p>
    <w:p w14:paraId="6069583D">
      <w:pPr>
        <w:numPr>
          <w:ilvl w:val="0"/>
          <w:numId w:val="0"/>
        </w:num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-554355</wp:posOffset>
            </wp:positionH>
            <wp:positionV relativeFrom="paragraph">
              <wp:posOffset>433705</wp:posOffset>
            </wp:positionV>
            <wp:extent cx="2606675" cy="1624330"/>
            <wp:effectExtent l="0" t="0" r="6350" b="14605"/>
            <wp:wrapThrough wrapText="bothSides">
              <wp:wrapPolygon>
                <wp:start x="5" y="21600"/>
                <wp:lineTo x="21474" y="21600"/>
                <wp:lineTo x="21474" y="118"/>
                <wp:lineTo x="5" y="118"/>
                <wp:lineTo x="5" y="21600"/>
              </wp:wrapPolygon>
            </wp:wrapThrough>
            <wp:docPr id="41" name="Рисунок 2" descr="C:\Users\Ольга\Desktop\Неделя физк\20230929_12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2" descr="C:\Users\Ольга\Desktop\Неделя физк\20230929_12040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3005" t="14379" b="209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06675" cy="162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0E42BDF">
      <w:pPr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304800" cy="304800"/>
            <wp:effectExtent l="0" t="0" r="0" b="0"/>
            <wp:docPr id="3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7657FB4">
      <w:pPr>
        <w:rPr>
          <w:rFonts w:ascii="Times New Roman" w:hAnsi="Times New Roman" w:cs="Times New Roman"/>
          <w:sz w:val="28"/>
          <w:szCs w:val="28"/>
        </w:rPr>
      </w:pPr>
    </w:p>
    <w:p w14:paraId="3A8C474C">
      <w:pPr>
        <w:rPr>
          <w:rFonts w:ascii="Times New Roman" w:hAnsi="Times New Roman" w:cs="Times New Roman"/>
          <w:sz w:val="28"/>
          <w:szCs w:val="28"/>
        </w:rPr>
      </w:pPr>
    </w:p>
    <w:p w14:paraId="341D2AE9">
      <w:pPr>
        <w:rPr>
          <w:rFonts w:ascii="Times New Roman" w:hAnsi="Times New Roman" w:cs="Times New Roman"/>
          <w:sz w:val="28"/>
          <w:szCs w:val="28"/>
        </w:rPr>
      </w:pPr>
    </w:p>
    <w:p w14:paraId="34F59ED7">
      <w:pPr>
        <w:rPr>
          <w:rFonts w:ascii="Times New Roman" w:hAnsi="Times New Roman" w:cs="Times New Roman"/>
          <w:sz w:val="28"/>
          <w:szCs w:val="28"/>
        </w:rPr>
      </w:pPr>
    </w:p>
    <w:p w14:paraId="38F0AAA0">
      <w:pPr>
        <w:rPr>
          <w:rFonts w:ascii="Times New Roman" w:hAnsi="Times New Roman" w:cs="Times New Roman"/>
          <w:sz w:val="28"/>
          <w:szCs w:val="28"/>
        </w:rPr>
      </w:pPr>
    </w:p>
    <w:p w14:paraId="13B0DE20">
      <w:pPr>
        <w:rPr>
          <w:rFonts w:ascii="Times New Roman" w:hAnsi="Times New Roman" w:cs="Times New Roman"/>
          <w:sz w:val="28"/>
          <w:szCs w:val="28"/>
        </w:rPr>
      </w:pPr>
    </w:p>
    <w:p w14:paraId="4EF8F0B4">
      <w:pPr>
        <w:numPr>
          <w:ilvl w:val="0"/>
          <w:numId w:val="15"/>
        </w:numPr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1282065</wp:posOffset>
            </wp:positionH>
            <wp:positionV relativeFrom="paragraph">
              <wp:posOffset>577215</wp:posOffset>
            </wp:positionV>
            <wp:extent cx="2385695" cy="1782445"/>
            <wp:effectExtent l="0" t="0" r="6985" b="635"/>
            <wp:wrapThrough wrapText="bothSides">
              <wp:wrapPolygon>
                <wp:start x="0" y="0"/>
                <wp:lineTo x="0" y="21423"/>
                <wp:lineTo x="21525" y="21423"/>
                <wp:lineTo x="21525" y="0"/>
                <wp:lineTo x="0" y="0"/>
              </wp:wrapPolygon>
            </wp:wrapThrough>
            <wp:docPr id="89" name="Рисунок 8" descr="C:\Users\СОШ №8(Секретарь)\Desktop\06-05-2024_14-34-42\9fIFdsSWs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8" descr="C:\Users\СОШ №8(Секретарь)\Desktop\06-05-2024_14-34-42\9fIFdsSWsQM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5695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-24765</wp:posOffset>
            </wp:positionH>
            <wp:positionV relativeFrom="paragraph">
              <wp:posOffset>614045</wp:posOffset>
            </wp:positionV>
            <wp:extent cx="692150" cy="1502410"/>
            <wp:effectExtent l="0" t="0" r="8890" b="6350"/>
            <wp:wrapThrough wrapText="bothSides">
              <wp:wrapPolygon>
                <wp:start x="0" y="0"/>
                <wp:lineTo x="0" y="21472"/>
                <wp:lineTo x="20926" y="21472"/>
                <wp:lineTo x="20926" y="0"/>
                <wp:lineTo x="0" y="0"/>
              </wp:wrapPolygon>
            </wp:wrapThrough>
            <wp:docPr id="90" name="Рисунок 11" descr="C:\Users\СОШ №8(Секретарь)\Desktop\06-05-2024_14-34-42\kZzdSRnsH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11" descr="C:\Users\СОШ №8(Секретарь)\Desktop\06-05-2024_14-34-42\kZzdSRnsHdg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150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Спартакиада инвалидов Кубани г.Краснодар (13.12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 2024</w:t>
      </w:r>
      <w:r>
        <w:rPr>
          <w:rFonts w:ascii="Times New Roman" w:hAnsi="Times New Roman" w:cs="Times New Roman"/>
          <w:sz w:val="28"/>
          <w:szCs w:val="28"/>
        </w:rPr>
        <w:t xml:space="preserve">) по виду спорта Дартс.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Призовое  </w:t>
      </w:r>
      <w:r>
        <w:rPr>
          <w:rFonts w:ascii="Times New Roman" w:hAnsi="Times New Roman" w:cs="Times New Roman"/>
          <w:sz w:val="28"/>
          <w:szCs w:val="28"/>
        </w:rPr>
        <w:t>3 место среди юношей занял Комогорцев Роман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</w:t>
      </w:r>
    </w:p>
    <w:p w14:paraId="07926F0E">
      <w:pPr>
        <w:pStyle w:val="151"/>
        <w:numPr>
          <w:ilvl w:val="0"/>
          <w:numId w:val="0"/>
        </w:num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Подготовила Вовк Е</w:t>
      </w:r>
      <w:r>
        <w:rPr>
          <w:rFonts w:hint="default" w:cs="Times New Roman"/>
          <w:sz w:val="28"/>
          <w:szCs w:val="28"/>
          <w:lang w:val="ru-RU"/>
        </w:rPr>
        <w:t>.В.</w:t>
      </w:r>
    </w:p>
    <w:p w14:paraId="5CCCD43B">
      <w:pPr>
        <w:pStyle w:val="151"/>
        <w:numPr>
          <w:ilvl w:val="0"/>
          <w:numId w:val="0"/>
        </w:numPr>
        <w:rPr>
          <w:rFonts w:ascii="Times New Roman" w:hAnsi="Times New Roman" w:cs="Times New Roman"/>
          <w:sz w:val="28"/>
          <w:szCs w:val="28"/>
        </w:rPr>
      </w:pPr>
    </w:p>
    <w:p w14:paraId="34DA1E80">
      <w:pPr>
        <w:pStyle w:val="151"/>
        <w:numPr>
          <w:ilvl w:val="0"/>
          <w:numId w:val="0"/>
        </w:numPr>
        <w:rPr>
          <w:rFonts w:ascii="Times New Roman" w:hAnsi="Times New Roman" w:cs="Times New Roman"/>
          <w:sz w:val="28"/>
          <w:szCs w:val="28"/>
        </w:rPr>
      </w:pPr>
    </w:p>
    <w:p w14:paraId="520F70D1">
      <w:pPr>
        <w:pStyle w:val="151"/>
        <w:numPr>
          <w:ilvl w:val="0"/>
          <w:numId w:val="0"/>
        </w:numPr>
        <w:rPr>
          <w:rFonts w:ascii="Times New Roman" w:hAnsi="Times New Roman" w:cs="Times New Roman"/>
          <w:sz w:val="28"/>
          <w:szCs w:val="28"/>
        </w:rPr>
      </w:pPr>
    </w:p>
    <w:p w14:paraId="19FF4E64">
      <w:pPr>
        <w:pStyle w:val="151"/>
        <w:numPr>
          <w:ilvl w:val="0"/>
          <w:numId w:val="0"/>
        </w:numPr>
        <w:rPr>
          <w:rFonts w:ascii="Times New Roman" w:hAnsi="Times New Roman" w:cs="Times New Roman"/>
          <w:sz w:val="28"/>
          <w:szCs w:val="28"/>
        </w:rPr>
      </w:pPr>
    </w:p>
    <w:p w14:paraId="5263CC14">
      <w:pPr>
        <w:pStyle w:val="151"/>
        <w:numPr>
          <w:ilvl w:val="0"/>
          <w:numId w:val="0"/>
        </w:numPr>
        <w:rPr>
          <w:rFonts w:ascii="Times New Roman" w:hAnsi="Times New Roman" w:cs="Times New Roman"/>
          <w:sz w:val="28"/>
          <w:szCs w:val="28"/>
        </w:rPr>
      </w:pPr>
    </w:p>
    <w:p w14:paraId="7D71764D">
      <w:pPr>
        <w:pStyle w:val="151"/>
        <w:numPr>
          <w:ilvl w:val="0"/>
          <w:numId w:val="0"/>
        </w:numPr>
        <w:rPr>
          <w:rFonts w:ascii="Times New Roman" w:hAnsi="Times New Roman" w:cs="Times New Roman"/>
          <w:sz w:val="28"/>
          <w:szCs w:val="28"/>
        </w:rPr>
      </w:pPr>
    </w:p>
    <w:p w14:paraId="0959D5A3">
      <w:pPr>
        <w:pStyle w:val="151"/>
        <w:numPr>
          <w:ilvl w:val="0"/>
          <w:numId w:val="0"/>
        </w:numPr>
        <w:rPr>
          <w:rFonts w:ascii="Times New Roman" w:hAnsi="Times New Roman" w:cs="Times New Roman"/>
          <w:sz w:val="28"/>
          <w:szCs w:val="28"/>
        </w:rPr>
      </w:pPr>
    </w:p>
    <w:p w14:paraId="3DBDE978">
      <w:pPr>
        <w:pStyle w:val="151"/>
        <w:numPr>
          <w:ilvl w:val="0"/>
          <w:numId w:val="0"/>
        </w:numPr>
        <w:rPr>
          <w:rFonts w:ascii="Times New Roman" w:hAnsi="Times New Roman" w:cs="Times New Roman"/>
          <w:sz w:val="28"/>
          <w:szCs w:val="28"/>
        </w:rPr>
      </w:pPr>
    </w:p>
    <w:p w14:paraId="0433B896">
      <w:pPr>
        <w:pStyle w:val="151"/>
        <w:numPr>
          <w:ilvl w:val="0"/>
          <w:numId w:val="15"/>
        </w:numPr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Первенство Краснодарского края среди лиц с интеллектуальными нарушениями по настольному теннису г.Лабинск (08.02.</w:t>
      </w:r>
      <w:r>
        <w:rPr>
          <w:rFonts w:hint="default" w:cs="Times New Roman"/>
          <w:sz w:val="28"/>
          <w:szCs w:val="28"/>
          <w:lang w:val="ru-RU"/>
        </w:rPr>
        <w:t>2024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hint="default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1 место Столбовой Дмитрий, 3 место Шишкин Роман.</w:t>
      </w:r>
      <w:r>
        <w:rPr>
          <w:rFonts w:hint="default" w:cs="Times New Roman"/>
          <w:sz w:val="28"/>
          <w:szCs w:val="28"/>
          <w:lang w:val="ru-RU"/>
        </w:rPr>
        <w:t xml:space="preserve"> Подготовила Вовк Е.В.</w:t>
      </w:r>
    </w:p>
    <w:p w14:paraId="5DA56172">
      <w:pPr>
        <w:pStyle w:val="151"/>
        <w:numPr>
          <w:ilvl w:val="0"/>
          <w:numId w:val="0"/>
        </w:numPr>
        <w:ind w:leftChars="0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F1F394A">
      <w:pPr>
        <w:pStyle w:val="151"/>
        <w:numPr>
          <w:ilvl w:val="0"/>
          <w:numId w:val="15"/>
        </w:numPr>
        <w:tabs>
          <w:tab w:val="left" w:pos="709"/>
        </w:tabs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Первенство Краснодарского края среди лиц с интеллектуальными нарушениями по бадминтону. г.Гулькевичи (10.04</w:t>
      </w:r>
      <w:r>
        <w:rPr>
          <w:rFonts w:hint="default" w:cs="Times New Roman"/>
          <w:sz w:val="28"/>
          <w:szCs w:val="28"/>
          <w:lang w:val="ru-RU"/>
        </w:rPr>
        <w:t>. 2024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hint="default" w:cs="Times New Roman"/>
          <w:sz w:val="28"/>
          <w:szCs w:val="28"/>
          <w:lang w:val="ru-RU"/>
        </w:rPr>
        <w:t>. Подготовила Вовк Е. В.</w:t>
      </w:r>
    </w:p>
    <w:p w14:paraId="6B9C601D">
      <w:pPr>
        <w:pStyle w:val="151"/>
        <w:numPr>
          <w:ilvl w:val="0"/>
          <w:numId w:val="0"/>
        </w:numPr>
        <w:tabs>
          <w:tab w:val="left" w:pos="709"/>
        </w:tabs>
        <w:ind w:left="284" w:left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87630</wp:posOffset>
            </wp:positionH>
            <wp:positionV relativeFrom="paragraph">
              <wp:posOffset>53340</wp:posOffset>
            </wp:positionV>
            <wp:extent cx="2028825" cy="2240280"/>
            <wp:effectExtent l="0" t="0" r="13335" b="30480"/>
            <wp:wrapThrough wrapText="bothSides">
              <wp:wrapPolygon>
                <wp:start x="0" y="0"/>
                <wp:lineTo x="0" y="21453"/>
                <wp:lineTo x="21417" y="21453"/>
                <wp:lineTo x="21417" y="0"/>
                <wp:lineTo x="0" y="0"/>
              </wp:wrapPolygon>
            </wp:wrapThrough>
            <wp:docPr id="45" name="Рисунок 1" descr="C:\Users\СОШ №8(Секретарь)\Desktop\06-05-2024_14-34-42\0iznOH6wm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1" descr="C:\Users\СОШ №8(Секретарь)\Desktop\06-05-2024_14-34-42\0iznOH6wmkA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83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7A323E">
      <w:pPr>
        <w:pStyle w:val="151"/>
        <w:numPr>
          <w:ilvl w:val="0"/>
          <w:numId w:val="0"/>
        </w:numPr>
        <w:tabs>
          <w:tab w:val="left" w:pos="709"/>
        </w:tabs>
        <w:ind w:left="284" w:leftChars="0"/>
        <w:rPr>
          <w:rFonts w:ascii="Times New Roman" w:hAnsi="Times New Roman" w:cs="Times New Roman"/>
          <w:sz w:val="28"/>
          <w:szCs w:val="28"/>
        </w:rPr>
      </w:pPr>
    </w:p>
    <w:p w14:paraId="6788E2E2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3EF13B05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FBFBCB2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248C04B2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373247F9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04C6C4B5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BCFBEFB">
      <w:pPr>
        <w:pStyle w:val="151"/>
        <w:numPr>
          <w:ilvl w:val="0"/>
          <w:numId w:val="15"/>
        </w:numPr>
        <w:tabs>
          <w:tab w:val="left" w:pos="709"/>
        </w:tabs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Общешкольное</w:t>
      </w:r>
      <w:r>
        <w:rPr>
          <w:rFonts w:ascii="Times New Roman" w:hAnsi="Times New Roman" w:cs="Times New Roman"/>
          <w:sz w:val="28"/>
          <w:szCs w:val="28"/>
        </w:rPr>
        <w:t xml:space="preserve"> мероприятие  с родителями и учащимися школы среди 1-4 классов «Наша дружная семья».</w:t>
      </w:r>
      <w:r>
        <w:rPr>
          <w:rFonts w:hint="default" w:cs="Times New Roman"/>
          <w:sz w:val="28"/>
          <w:szCs w:val="28"/>
          <w:lang w:val="ru-RU"/>
        </w:rPr>
        <w:t xml:space="preserve"> подготовила и провела Вовк Е.В.</w:t>
      </w:r>
    </w:p>
    <w:p w14:paraId="3E163910">
      <w:pPr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3956685</wp:posOffset>
            </wp:positionH>
            <wp:positionV relativeFrom="paragraph">
              <wp:posOffset>315595</wp:posOffset>
            </wp:positionV>
            <wp:extent cx="1793875" cy="2334260"/>
            <wp:effectExtent l="0" t="0" r="4445" b="12700"/>
            <wp:wrapThrough wrapText="bothSides">
              <wp:wrapPolygon>
                <wp:start x="0" y="0"/>
                <wp:lineTo x="0" y="21435"/>
                <wp:lineTo x="21470" y="21435"/>
                <wp:lineTo x="21470" y="0"/>
                <wp:lineTo x="0" y="0"/>
              </wp:wrapPolygon>
            </wp:wrapThrough>
            <wp:docPr id="47" name="Рисунок 25" descr="C:\Users\СОШ №8(Секретарь)\Desktop\Снимок экрана 2024-05-06 14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25" descr="C:\Users\СОШ №8(Секретарь)\Desktop\Снимок экрана 2024-05-06 14530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3875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85090</wp:posOffset>
            </wp:positionH>
            <wp:positionV relativeFrom="paragraph">
              <wp:posOffset>216535</wp:posOffset>
            </wp:positionV>
            <wp:extent cx="3344545" cy="1602105"/>
            <wp:effectExtent l="0" t="0" r="8255" b="13335"/>
            <wp:wrapThrough wrapText="bothSides">
              <wp:wrapPolygon>
                <wp:start x="0" y="0"/>
                <wp:lineTo x="0" y="21369"/>
                <wp:lineTo x="21456" y="21369"/>
                <wp:lineTo x="21456" y="0"/>
                <wp:lineTo x="0" y="0"/>
              </wp:wrapPolygon>
            </wp:wrapThrough>
            <wp:docPr id="46" name="Рисунок 7" descr="C:\Users\СОШ №8(Секретарь)\Desktop\Снимок экрана 2024-05-06 14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7" descr="C:\Users\СОШ №8(Секретарь)\Desktop\Снимок экрана 2024-05-06 14422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02" b="22200"/>
                    <a:stretch>
                      <a:fillRect/>
                    </a:stretch>
                  </pic:blipFill>
                  <pic:spPr>
                    <a:xfrm>
                      <a:off x="0" y="0"/>
                      <a:ext cx="3344545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AC9ADB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2D9A38D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186473D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4E0A092C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0F5EFC0B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5526297E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22417E3B">
      <w:pPr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5AFA7FB2">
      <w:pPr>
        <w:pStyle w:val="151"/>
        <w:numPr>
          <w:ilvl w:val="0"/>
          <w:numId w:val="15"/>
        </w:numPr>
        <w:tabs>
          <w:tab w:val="left" w:pos="709"/>
        </w:tabs>
        <w:ind w:left="0" w:leftChars="0" w:firstLine="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Участие</w:t>
      </w:r>
      <w:r>
        <w:rPr>
          <w:rFonts w:hint="default" w:cs="Times New Roman"/>
          <w:sz w:val="28"/>
          <w:szCs w:val="28"/>
          <w:lang w:val="ru-RU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Краево</w:t>
      </w:r>
      <w:r>
        <w:rPr>
          <w:rFonts w:cs="Times New Roman"/>
          <w:sz w:val="28"/>
          <w:szCs w:val="28"/>
          <w:lang w:val="ru-RU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 военно-спортивн</w:t>
      </w:r>
      <w:r>
        <w:rPr>
          <w:rFonts w:cs="Times New Roman"/>
          <w:sz w:val="28"/>
          <w:szCs w:val="28"/>
          <w:lang w:val="ru-RU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cs="Times New Roman"/>
          <w:sz w:val="28"/>
          <w:szCs w:val="28"/>
          <w:lang w:val="ru-RU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среди воспитанников государственных казенных учреждений специальных (коррекционных) школ-интернатов Краснодарского края «Юный защитник Кубани».</w:t>
      </w:r>
    </w:p>
    <w:p w14:paraId="11B8FDCD">
      <w:pPr>
        <w:pStyle w:val="151"/>
        <w:numPr>
          <w:ilvl w:val="0"/>
          <w:numId w:val="0"/>
        </w:numPr>
        <w:tabs>
          <w:tab w:val="left" w:pos="709"/>
        </w:tabs>
        <w:ind w:left="0" w:leftChars="0" w:firstLine="439" w:firstLineChars="157"/>
        <w:rPr>
          <w:rFonts w:hint="default"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Команда</w:t>
      </w:r>
      <w:r>
        <w:rPr>
          <w:rFonts w:hint="default" w:cs="Times New Roman"/>
          <w:sz w:val="28"/>
          <w:szCs w:val="28"/>
          <w:lang w:val="ru-RU"/>
        </w:rPr>
        <w:t xml:space="preserve"> учащихся нашей школы заняла 3 место.</w:t>
      </w:r>
    </w:p>
    <w:p w14:paraId="48DAFFF7">
      <w:pPr>
        <w:pStyle w:val="151"/>
        <w:numPr>
          <w:ilvl w:val="0"/>
          <w:numId w:val="0"/>
        </w:numPr>
        <w:tabs>
          <w:tab w:val="left" w:pos="709"/>
        </w:tabs>
        <w:ind w:left="0" w:leftChars="0" w:firstLine="439" w:firstLineChars="157"/>
        <w:rPr>
          <w:rFonts w:hint="default" w:cs="Times New Roman"/>
          <w:sz w:val="28"/>
          <w:szCs w:val="28"/>
          <w:lang w:val="ru-RU"/>
        </w:rPr>
      </w:pPr>
      <w:r>
        <w:rPr>
          <w:rFonts w:hint="default" w:cs="Times New Roman"/>
          <w:sz w:val="28"/>
          <w:szCs w:val="28"/>
          <w:lang w:val="ru-RU"/>
        </w:rPr>
        <w:t>Подготовили Вовк Е. В., Генрих И.А.</w:t>
      </w:r>
    </w:p>
    <w:p w14:paraId="062FE378">
      <w:pPr>
        <w:numPr>
          <w:ilvl w:val="0"/>
          <w:numId w:val="15"/>
        </w:numPr>
        <w:spacing w:after="0" w:line="240" w:lineRule="auto"/>
        <w:ind w:left="0" w:leftChars="0" w:firstLine="0" w:firstLine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Декада детей-инвалидов. Краевой фестиваль «Мы разные/равные» Бортник Матвей.</w:t>
      </w:r>
    </w:p>
    <w:p w14:paraId="5EBEEE9B">
      <w:pPr>
        <w:pStyle w:val="151"/>
        <w:numPr>
          <w:ilvl w:val="0"/>
          <w:numId w:val="0"/>
        </w:numPr>
        <w:tabs>
          <w:tab w:val="left" w:pos="709"/>
        </w:tabs>
        <w:ind w:left="0" w:leftChars="0" w:firstLine="439" w:firstLineChars="157"/>
        <w:rPr>
          <w:rFonts w:hint="default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Ансамбль свирелей «Калинка»</w:t>
      </w:r>
      <w:r>
        <w:rPr>
          <w:rFonts w:hint="default" w:cs="Times New Roman"/>
          <w:sz w:val="28"/>
          <w:szCs w:val="28"/>
          <w:lang w:val="ru-RU"/>
        </w:rPr>
        <w:t>. Журавлева И.Н</w:t>
      </w:r>
    </w:p>
    <w:p w14:paraId="603E4536">
      <w:pPr>
        <w:pStyle w:val="151"/>
        <w:numPr>
          <w:ilvl w:val="0"/>
          <w:numId w:val="0"/>
        </w:numPr>
        <w:tabs>
          <w:tab w:val="left" w:pos="709"/>
        </w:tabs>
        <w:ind w:left="284" w:leftChars="0" w:firstLine="140" w:firstLineChars="50"/>
        <w:rPr>
          <w:rFonts w:hint="default" w:cs="Times New Roman"/>
          <w:sz w:val="28"/>
          <w:szCs w:val="28"/>
          <w:lang w:val="ru-RU"/>
        </w:rPr>
      </w:pPr>
    </w:p>
    <w:p w14:paraId="7A0927AF">
      <w:pPr>
        <w:rPr>
          <w:rFonts w:ascii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sz w:val="40"/>
          <w:szCs w:val="40"/>
          <w:lang w:eastAsia="ru-RU"/>
        </w:rPr>
        <w:drawing>
          <wp:inline distT="0" distB="0" distL="114300" distR="114300">
            <wp:extent cx="3147060" cy="2364740"/>
            <wp:effectExtent l="0" t="0" r="0" b="0"/>
            <wp:docPr id="48" name="Изображение 8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 8" descr="0"/>
                    <pic:cNvPicPr>
                      <a:picLocks noChangeAspect="1"/>
                    </pic:cNvPicPr>
                  </pic:nvPicPr>
                  <pic:blipFill>
                    <a:blip r:embed="rId116"/>
                    <a:srcRect r="-6742" b="-18284"/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40"/>
          <w:lang w:eastAsia="ru-RU"/>
        </w:rPr>
        <w:drawing>
          <wp:inline distT="0" distB="0" distL="0" distR="0">
            <wp:extent cx="2531745" cy="2078355"/>
            <wp:effectExtent l="0" t="0" r="13335" b="9525"/>
            <wp:docPr id="49" name="Рисунок 2" descr="C:\Users\Школа №8\Desktop\1701676609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2" descr="C:\Users\Школа №8\Desktop\1701676609686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1745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C7CC1">
      <w:pPr>
        <w:numPr>
          <w:ilvl w:val="0"/>
          <w:numId w:val="15"/>
        </w:numPr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Краевой конкурс «Планета талантов» . Песня «Моя семья», «Одинокий пастух» свирели + Дзен-Драм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 Журавлева И.Н.</w:t>
      </w:r>
    </w:p>
    <w:p w14:paraId="34F6FA2F">
      <w:pPr>
        <w:numPr>
          <w:ilvl w:val="0"/>
          <w:numId w:val="15"/>
        </w:numPr>
        <w:ind w:left="0" w:leftChars="0" w:firstLine="0" w:firstLineChars="0"/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bCs/>
          <w:sz w:val="28"/>
          <w:szCs w:val="28"/>
        </w:rPr>
        <w:t>Декада детей- инвалидов. Совместное мероприятие с клубом «Надежда»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>.</w:t>
      </w:r>
    </w:p>
    <w:p w14:paraId="6863D809">
      <w:pP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</w:pPr>
    </w:p>
    <w:p w14:paraId="6894A9E0">
      <w:pPr>
        <w:rPr>
          <w:rFonts w:ascii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sz w:val="40"/>
          <w:szCs w:val="40"/>
          <w:lang w:eastAsia="ru-RU"/>
        </w:rPr>
        <w:drawing>
          <wp:inline distT="0" distB="0" distL="0" distR="0">
            <wp:extent cx="3136900" cy="2159635"/>
            <wp:effectExtent l="0" t="0" r="0" b="4445"/>
            <wp:docPr id="7" name="Рисунок 7" descr="C:\Users\Школа №8\AppData\Local\Microsoft\Windows\INetCache\Content.Word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Школа №8\AppData\Local\Microsoft\Windows\INetCache\Content.Word\0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2834"/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FF808">
      <w:pPr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14:paraId="28D79497">
      <w:pPr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14:paraId="021F78B7">
      <w:pPr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14:paraId="171D4D82">
      <w:pPr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14:paraId="33EF8C0A">
      <w:pPr>
        <w:numPr>
          <w:ilvl w:val="0"/>
          <w:numId w:val="15"/>
        </w:numPr>
        <w:ind w:left="0" w:leftChars="0" w:firstLine="0" w:firstLineChars="0"/>
        <w:rPr>
          <w:rFonts w:hint="default" w:ascii="Times New Roman" w:hAnsi="Times New Roman" w:cs="Times New Roman"/>
          <w:b/>
          <w:sz w:val="40"/>
          <w:szCs w:val="40"/>
          <w:lang w:val="ru-RU"/>
        </w:rPr>
      </w:pPr>
      <w:r>
        <w:rPr>
          <w:rFonts w:ascii="Times New Roman" w:hAnsi="Times New Roman" w:cs="Times New Roman"/>
          <w:b w:val="0"/>
          <w:bCs/>
          <w:sz w:val="28"/>
          <w:szCs w:val="28"/>
          <w:lang w:val="ru-RU"/>
        </w:rPr>
        <w:t>Журавлева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 xml:space="preserve"> И.Н. принимала участие и выступала с докладом на </w:t>
      </w:r>
      <w:r>
        <w:rPr>
          <w:rFonts w:ascii="Times New Roman" w:hAnsi="Times New Roman" w:cs="Times New Roman"/>
          <w:b w:val="0"/>
          <w:bCs/>
          <w:sz w:val="28"/>
          <w:szCs w:val="28"/>
        </w:rPr>
        <w:t>Международн</w:t>
      </w:r>
      <w:r>
        <w:rPr>
          <w:rFonts w:ascii="Times New Roman" w:hAnsi="Times New Roman" w:cs="Times New Roman"/>
          <w:b w:val="0"/>
          <w:bCs/>
          <w:sz w:val="28"/>
          <w:szCs w:val="28"/>
          <w:lang w:val="ru-RU"/>
        </w:rPr>
        <w:t>ой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 w:val="0"/>
          <w:bCs/>
          <w:sz w:val="28"/>
          <w:szCs w:val="28"/>
        </w:rPr>
        <w:t>практическ</w:t>
      </w:r>
      <w:r>
        <w:rPr>
          <w:rFonts w:ascii="Times New Roman" w:hAnsi="Times New Roman" w:cs="Times New Roman"/>
          <w:b w:val="0"/>
          <w:bCs/>
          <w:sz w:val="28"/>
          <w:szCs w:val="28"/>
          <w:lang w:val="ru-RU"/>
        </w:rPr>
        <w:t>ой</w:t>
      </w:r>
      <w:r>
        <w:rPr>
          <w:rFonts w:ascii="Times New Roman" w:hAnsi="Times New Roman" w:cs="Times New Roman"/>
          <w:b w:val="0"/>
          <w:bCs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b w:val="0"/>
          <w:bCs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b w:val="0"/>
          <w:bCs/>
          <w:sz w:val="28"/>
          <w:szCs w:val="28"/>
        </w:rPr>
        <w:t>.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 xml:space="preserve"> </w:t>
      </w:r>
    </w:p>
    <w:p w14:paraId="206D75CC">
      <w:pPr>
        <w:rPr>
          <w:rFonts w:ascii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sz w:val="40"/>
          <w:szCs w:val="40"/>
          <w:lang w:eastAsia="ru-RU"/>
        </w:rPr>
        <w:drawing>
          <wp:inline distT="0" distB="0" distL="0" distR="0">
            <wp:extent cx="2547620" cy="1915160"/>
            <wp:effectExtent l="0" t="0" r="12700" b="5080"/>
            <wp:docPr id="50" name="Рисунок 11" descr="C:\Users\Школа №8\AppData\Local\Microsoft\Windows\INetCache\Content.Word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11" descr="C:\Users\Школа №8\AppData\Local\Microsoft\Windows\INetCache\Content.Word\0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762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01BB0">
      <w:pPr>
        <w:numPr>
          <w:ilvl w:val="0"/>
          <w:numId w:val="15"/>
        </w:numPr>
        <w:spacing w:after="0"/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Коротченко О.О. 5.03 2024г. подготовлено и проведено общешкольное мероприятие посвещенное международному женскому дню - 8 марта.</w:t>
      </w:r>
    </w:p>
    <w:p w14:paraId="2A2823C1">
      <w:pPr>
        <w:numPr>
          <w:ilvl w:val="0"/>
          <w:numId w:val="0"/>
        </w:numPr>
        <w:spacing w:after="0"/>
        <w:ind w:leftChars="0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14840CBC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3898900" cy="1754505"/>
            <wp:effectExtent l="0" t="0" r="2540" b="13335"/>
            <wp:docPr id="52" name="Изображение 9" descr="IMG-20240307-WA000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Изображение 9" descr="IMG-20240307-WA0009(1)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898900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2314575" cy="1736725"/>
            <wp:effectExtent l="0" t="0" r="1905" b="635"/>
            <wp:docPr id="53" name="Изображение 10" descr="IMG-20240307-WA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Изображение 10" descr="IMG-20240307-WA001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7E46D">
      <w:pPr>
        <w:pStyle w:val="151"/>
        <w:numPr>
          <w:ilvl w:val="0"/>
          <w:numId w:val="15"/>
        </w:numPr>
        <w:ind w:left="0" w:leftChars="0" w:firstLine="0" w:firstLineChars="0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Долгова</w:t>
      </w:r>
      <w:r>
        <w:rPr>
          <w:rFonts w:hint="default" w:cs="Times New Roman"/>
          <w:sz w:val="28"/>
          <w:szCs w:val="28"/>
          <w:lang w:val="ru-RU"/>
        </w:rPr>
        <w:t xml:space="preserve"> Т.С. провела и подготовила о</w:t>
      </w:r>
      <w:r>
        <w:rPr>
          <w:rFonts w:ascii="Times New Roman" w:hAnsi="Times New Roman" w:cs="Times New Roman"/>
          <w:sz w:val="28"/>
          <w:szCs w:val="28"/>
        </w:rPr>
        <w:t>бщешкольное мероприятие «Мисс Осени» 31.10.23г.</w:t>
      </w:r>
    </w:p>
    <w:p w14:paraId="1763BAE6">
      <w:pPr>
        <w:pStyle w:val="151"/>
        <w:numPr>
          <w:ilvl w:val="0"/>
          <w:numId w:val="0"/>
        </w:numPr>
        <w:ind w:left="0" w:leftChars="0" w:firstLine="0" w:firstLineChars="0"/>
        <w:rPr>
          <w:rFonts w:ascii="Times New Roman" w:hAnsi="Times New Roman" w:cs="Times New Roman"/>
          <w:b/>
          <w:sz w:val="28"/>
          <w:szCs w:val="28"/>
        </w:rPr>
      </w:pPr>
      <w:r>
        <w:drawing>
          <wp:inline distT="0" distB="0" distL="0" distR="0">
            <wp:extent cx="2692400" cy="1211580"/>
            <wp:effectExtent l="0" t="0" r="5080" b="7620"/>
            <wp:docPr id="65" name="Рисунок 10" descr="E:\zX4h9ByG5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10" descr="E:\zX4h9ByG5VU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9813" cy="122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79320" cy="1219200"/>
            <wp:effectExtent l="0" t="0" r="0" b="0"/>
            <wp:docPr id="54" name="Рисунок 8" descr="E:\laRO9wUad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8" descr="E:\laRO9wUadck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4494" cy="125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55800" cy="1217295"/>
            <wp:effectExtent l="0" t="0" r="10160" b="1905"/>
            <wp:docPr id="61" name="Рисунок 9" descr="E:\mLvBOCD5k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9" descr="E:\mLvBOCD5khc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982288" cy="123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CABD2">
      <w:pPr>
        <w:rPr>
          <w:rFonts w:hint="default"/>
          <w:lang w:val="ru-RU" w:eastAsia="ru-RU"/>
        </w:rPr>
      </w:pPr>
    </w:p>
    <w:p w14:paraId="3AD77157">
      <w:pPr>
        <w:pStyle w:val="90"/>
        <w:numPr>
          <w:ilvl w:val="0"/>
          <w:numId w:val="15"/>
        </w:numPr>
        <w:spacing w:before="0" w:beforeAutospacing="0" w:after="0" w:afterAutospacing="0"/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Брюховецкая М.А. приняла у</w:t>
      </w:r>
      <w:r>
        <w:rPr>
          <w:rFonts w:hint="default" w:ascii="Times New Roman" w:hAnsi="Times New Roman" w:cs="Times New Roman"/>
          <w:sz w:val="28"/>
          <w:szCs w:val="28"/>
        </w:rPr>
        <w:t>частие в краевом конкурсе по охране труда «Я выбираю безопасный труд».</w:t>
      </w:r>
    </w:p>
    <w:p w14:paraId="51454941">
      <w:pPr>
        <w:pStyle w:val="90"/>
        <w:spacing w:before="0" w:beforeAutospacing="0" w:after="0" w:afterAutospacing="0"/>
        <w:ind w:left="1068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Конищев Н-1 место (муниц.этап).</w:t>
      </w:r>
    </w:p>
    <w:p w14:paraId="0488674C">
      <w:pPr>
        <w:pStyle w:val="90"/>
        <w:spacing w:before="0" w:beforeAutospacing="0" w:after="0" w:afterAutospacing="0"/>
        <w:ind w:left="1068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Конищев Н- 3 место (краевой этап)</w:t>
      </w:r>
    </w:p>
    <w:p w14:paraId="7B768943">
      <w:pPr>
        <w:pStyle w:val="90"/>
        <w:ind w:left="1068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179070</wp:posOffset>
            </wp:positionV>
            <wp:extent cx="2914650" cy="1943100"/>
            <wp:effectExtent l="0" t="0" r="11430" b="7620"/>
            <wp:wrapSquare wrapText="bothSides"/>
            <wp:docPr id="67" name="Рисунок 7" descr="C:\Users\Школа 8(1)\Downloads\IMG-20240402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7" descr="C:\Users\Школа 8(1)\Downloads\IMG-20240402-WA005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6BF336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</w:rPr>
      </w:pPr>
    </w:p>
    <w:p w14:paraId="0504D923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</w:rPr>
      </w:pPr>
    </w:p>
    <w:p w14:paraId="59C118D4">
      <w:pPr>
        <w:pStyle w:val="90"/>
      </w:pPr>
    </w:p>
    <w:p w14:paraId="5E6E4183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</w:rPr>
      </w:pPr>
    </w:p>
    <w:p w14:paraId="6EB0FA64">
      <w:pPr>
        <w:pStyle w:val="151"/>
        <w:numPr>
          <w:ilvl w:val="0"/>
          <w:numId w:val="0"/>
        </w:numPr>
        <w:spacing w:after="0" w:line="240" w:lineRule="auto"/>
        <w:jc w:val="both"/>
        <w:rPr>
          <w:sz w:val="28"/>
          <w:lang w:val="ru-RU"/>
        </w:rPr>
      </w:pPr>
    </w:p>
    <w:p w14:paraId="298EFB3E">
      <w:pPr>
        <w:pStyle w:val="151"/>
        <w:numPr>
          <w:ilvl w:val="0"/>
          <w:numId w:val="15"/>
        </w:numPr>
        <w:spacing w:after="0" w:line="240" w:lineRule="auto"/>
        <w:ind w:left="0" w:leftChars="0" w:firstLine="0" w:firstLineChars="0"/>
        <w:jc w:val="both"/>
        <w:rPr>
          <w:rFonts w:ascii="Times New Roman" w:hAnsi="Times New Roman"/>
          <w:sz w:val="28"/>
        </w:rPr>
      </w:pPr>
      <w:r>
        <w:rPr>
          <w:sz w:val="28"/>
          <w:lang w:val="ru-RU"/>
        </w:rPr>
        <w:t>Брюховецкая</w:t>
      </w:r>
      <w:r>
        <w:rPr>
          <w:rFonts w:hint="default"/>
          <w:sz w:val="28"/>
          <w:lang w:val="ru-RU"/>
        </w:rPr>
        <w:t xml:space="preserve"> М.А. у</w:t>
      </w:r>
      <w:r>
        <w:rPr>
          <w:rFonts w:ascii="Times New Roman" w:hAnsi="Times New Roman"/>
          <w:sz w:val="28"/>
        </w:rPr>
        <w:t>частие в краевом конкурсе «Моей любимой маме».</w:t>
      </w:r>
    </w:p>
    <w:p w14:paraId="20F464C9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14:paraId="78407787">
      <w:pPr>
        <w:spacing w:after="0" w:line="240" w:lineRule="auto"/>
        <w:jc w:val="both"/>
      </w:pPr>
      <w:r>
        <w:drawing>
          <wp:inline distT="0" distB="0" distL="0" distR="0">
            <wp:extent cx="1685290" cy="2183130"/>
            <wp:effectExtent l="0" t="0" r="6350" b="11430"/>
            <wp:docPr id="68" name="Рисунок 2" descr="E:\АТТЕСТАЦИЯ = проекты\аттест. 2023-2024\ЛИХУШ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2" descr="E:\АТТЕСТАЦИЯ = проекты\аттест. 2023-2024\ЛИХУШИНА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5290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drawing>
          <wp:inline distT="0" distB="0" distL="0" distR="0">
            <wp:extent cx="1666875" cy="2159635"/>
            <wp:effectExtent l="0" t="0" r="9525" b="4445"/>
            <wp:docPr id="69" name="Рисунок 3" descr="E:\АТТЕСТАЦИЯ = проекты\аттест. 2023-2024\ПИЛТАК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3" descr="E:\АТТЕСТАЦИЯ = проекты\аттест. 2023-2024\ПИЛТАКЯН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15C8B">
      <w:pPr>
        <w:spacing w:after="0" w:line="240" w:lineRule="auto"/>
        <w:jc w:val="both"/>
      </w:pPr>
    </w:p>
    <w:p w14:paraId="41C39527">
      <w:pPr>
        <w:spacing w:after="0" w:line="240" w:lineRule="auto"/>
        <w:jc w:val="both"/>
      </w:pPr>
    </w:p>
    <w:p w14:paraId="1F0EB34F">
      <w:pPr>
        <w:spacing w:after="0" w:line="240" w:lineRule="auto"/>
        <w:ind w:left="0" w:leftChars="0" w:firstLine="220" w:firstLineChars="0"/>
        <w:jc w:val="center"/>
        <w:rPr>
          <w:rFonts w:ascii="Times New Roman" w:hAnsi="Times New Roman"/>
          <w:b/>
          <w:sz w:val="28"/>
        </w:rPr>
      </w:pPr>
    </w:p>
    <w:p w14:paraId="47228D23">
      <w:pPr>
        <w:pStyle w:val="151"/>
        <w:numPr>
          <w:ilvl w:val="0"/>
          <w:numId w:val="15"/>
        </w:numPr>
        <w:spacing w:after="0" w:line="240" w:lineRule="auto"/>
        <w:ind w:left="0" w:leftChars="0" w:firstLine="0" w:firstLineChars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lang w:val="ru-RU"/>
        </w:rPr>
        <w:t>Шалашина</w:t>
      </w:r>
      <w:r>
        <w:rPr>
          <w:rFonts w:hint="default" w:ascii="Times New Roman" w:hAnsi="Times New Roman"/>
          <w:sz w:val="28"/>
          <w:lang w:val="ru-RU"/>
        </w:rPr>
        <w:t xml:space="preserve"> Л.В.</w:t>
      </w:r>
      <w:r>
        <w:rPr>
          <w:rFonts w:hint="default"/>
          <w:sz w:val="28"/>
          <w:lang w:val="ru-RU"/>
        </w:rPr>
        <w:t>, Журавлева И.Н., Вовк Е.В., Бондурова Н.В. приняли активное у</w:t>
      </w:r>
      <w:r>
        <w:rPr>
          <w:rFonts w:ascii="Times New Roman" w:hAnsi="Times New Roman"/>
          <w:sz w:val="28"/>
        </w:rPr>
        <w:t>частие в краевом конкурсе «Планета талантов» (март 2024г.)</w:t>
      </w:r>
    </w:p>
    <w:p w14:paraId="67248711">
      <w:pPr>
        <w:pStyle w:val="151"/>
        <w:numPr>
          <w:ilvl w:val="0"/>
          <w:numId w:val="0"/>
        </w:numPr>
        <w:spacing w:after="0" w:line="240" w:lineRule="auto"/>
        <w:jc w:val="both"/>
        <w:rPr>
          <w:rFonts w:ascii="Times New Roman" w:hAnsi="Times New Roman"/>
          <w:sz w:val="28"/>
        </w:rPr>
      </w:pPr>
    </w:p>
    <w:p w14:paraId="67016E84">
      <w:pPr>
        <w:pStyle w:val="151"/>
        <w:numPr>
          <w:ilvl w:val="0"/>
          <w:numId w:val="14"/>
        </w:numPr>
        <w:spacing w:after="0" w:line="240" w:lineRule="auto"/>
        <w:ind w:left="0" w:leftChars="0" w:firstLine="0" w:firstLineChars="0"/>
        <w:jc w:val="both"/>
        <w:rPr>
          <w:rFonts w:hint="default" w:ascii="Times New Roman" w:hAnsi="Times New Roman"/>
          <w:sz w:val="28"/>
          <w:lang w:val="ru-RU"/>
        </w:rPr>
      </w:pPr>
      <w:r>
        <w:rPr>
          <w:rFonts w:hint="default"/>
          <w:sz w:val="28"/>
          <w:lang w:val="ru-RU"/>
        </w:rPr>
        <w:t>Согласно плану МО предметников подготовлены и проведены социально - значимые проекты:</w:t>
      </w:r>
    </w:p>
    <w:p w14:paraId="493E5EE3">
      <w:pPr>
        <w:pStyle w:val="151"/>
        <w:numPr>
          <w:ilvl w:val="0"/>
          <w:numId w:val="0"/>
        </w:numPr>
        <w:spacing w:after="0" w:line="240" w:lineRule="auto"/>
        <w:ind w:leftChars="0"/>
        <w:jc w:val="both"/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«Спорт- путь к здоровью»</w:t>
      </w:r>
      <w:r>
        <w:rPr>
          <w:rFonts w:hint="default" w:eastAsia="SimSun" w:cs="Arial"/>
          <w:kern w:val="2"/>
          <w:sz w:val="28"/>
          <w:szCs w:val="28"/>
          <w:lang w:val="ru-RU" w:eastAsia="zh-CN" w:bidi="hi-IN"/>
        </w:rPr>
        <w:t xml:space="preserve"> - Вовк Е.В.                 </w:t>
      </w: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01.09.2023-30.11.2023г.</w:t>
      </w:r>
    </w:p>
    <w:p w14:paraId="5D3B7DAF">
      <w:pPr>
        <w:pStyle w:val="151"/>
        <w:numPr>
          <w:ilvl w:val="0"/>
          <w:numId w:val="0"/>
        </w:numPr>
        <w:spacing w:after="0" w:line="240" w:lineRule="auto"/>
        <w:ind w:leftChars="0"/>
        <w:jc w:val="both"/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«Целебная сила музыки»</w:t>
      </w:r>
      <w:r>
        <w:rPr>
          <w:rFonts w:hint="default" w:eastAsia="SimSun" w:cs="Arial"/>
          <w:kern w:val="2"/>
          <w:sz w:val="28"/>
          <w:szCs w:val="28"/>
          <w:lang w:val="ru-RU" w:eastAsia="zh-CN" w:bidi="hi-IN"/>
        </w:rPr>
        <w:t xml:space="preserve"> - Журавлева И.Н.         </w:t>
      </w: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2.10.2023-23.12.2023г.</w:t>
      </w:r>
    </w:p>
    <w:p w14:paraId="573D012F">
      <w:pPr>
        <w:pStyle w:val="151"/>
        <w:numPr>
          <w:ilvl w:val="0"/>
          <w:numId w:val="0"/>
        </w:numPr>
        <w:spacing w:after="0" w:line="240" w:lineRule="auto"/>
        <w:ind w:leftChars="0"/>
        <w:jc w:val="both"/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«Математика в профессиях»</w:t>
      </w:r>
      <w:r>
        <w:rPr>
          <w:rFonts w:hint="default" w:eastAsia="SimSun" w:cs="Arial"/>
          <w:kern w:val="2"/>
          <w:sz w:val="28"/>
          <w:szCs w:val="28"/>
          <w:lang w:val="ru-RU" w:eastAsia="zh-CN" w:bidi="hi-IN"/>
        </w:rPr>
        <w:t xml:space="preserve"> - Коротченко О.О.           </w:t>
      </w: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13.11.2023-15.02.2024.</w:t>
      </w:r>
    </w:p>
    <w:p w14:paraId="59D03A4C">
      <w:pPr>
        <w:pStyle w:val="151"/>
        <w:numPr>
          <w:ilvl w:val="0"/>
          <w:numId w:val="0"/>
        </w:numPr>
        <w:spacing w:after="0" w:line="240" w:lineRule="auto"/>
        <w:ind w:leftChars="0"/>
        <w:jc w:val="both"/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«Мы возродим тебя, русская речь!»</w:t>
      </w:r>
      <w:r>
        <w:rPr>
          <w:rFonts w:hint="default" w:eastAsia="SimSun" w:cs="Arial"/>
          <w:kern w:val="2"/>
          <w:sz w:val="28"/>
          <w:szCs w:val="28"/>
          <w:lang w:val="ru-RU" w:eastAsia="zh-CN" w:bidi="hi-IN"/>
        </w:rPr>
        <w:t xml:space="preserve"> - Шалшина Л.В.    </w:t>
      </w: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15.01.2024- 31.03.2024г.</w:t>
      </w:r>
    </w:p>
    <w:p w14:paraId="5865B067">
      <w:pPr>
        <w:spacing w:after="0" w:line="240" w:lineRule="auto"/>
        <w:jc w:val="both"/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«Папа, мама и я читающая семья»</w:t>
      </w:r>
      <w:r>
        <w:rPr>
          <w:rFonts w:hint="default" w:ascii="Times New Roman" w:hAnsi="Times New Roman" w:eastAsia="SimSun" w:cs="Arial"/>
          <w:kern w:val="2"/>
          <w:sz w:val="28"/>
          <w:szCs w:val="28"/>
          <w:lang w:val="ru-RU" w:eastAsia="zh-CN" w:bidi="hi-IN"/>
        </w:rPr>
        <w:t xml:space="preserve"> - Скорикова А.В. </w:t>
      </w: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01.02.2024-10.05.2024г.</w:t>
      </w:r>
    </w:p>
    <w:p w14:paraId="13C6C3AA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«Город моей мечты»</w:t>
      </w:r>
      <w:r>
        <w:rPr>
          <w:rFonts w:hint="default" w:ascii="Times New Roman" w:hAnsi="Times New Roman" w:eastAsia="SimSun" w:cs="Arial"/>
          <w:kern w:val="2"/>
          <w:sz w:val="28"/>
          <w:szCs w:val="28"/>
          <w:lang w:val="ru-RU" w:eastAsia="zh-CN" w:bidi="hi-IN"/>
        </w:rPr>
        <w:t xml:space="preserve"> - Брюховецкая М.А.                    0</w:t>
      </w:r>
      <w:r>
        <w:rPr>
          <w:rFonts w:ascii="Times New Roman" w:hAnsi="Times New Roman" w:eastAsia="SimSun" w:cs="Arial"/>
          <w:kern w:val="2"/>
          <w:sz w:val="28"/>
          <w:szCs w:val="28"/>
          <w:lang w:eastAsia="zh-CN" w:bidi="hi-IN"/>
        </w:rPr>
        <w:t>1.02.2024- 30.04.2024г.</w:t>
      </w:r>
      <w:r>
        <w:rPr>
          <w:rFonts w:hint="default" w:ascii="Times New Roman" w:hAnsi="Times New Roman" w:eastAsia="SimSun" w:cs="Arial"/>
          <w:kern w:val="2"/>
          <w:sz w:val="28"/>
          <w:szCs w:val="28"/>
          <w:lang w:val="ru-RU" w:eastAsia="zh-CN" w:bidi="hi-IN"/>
        </w:rPr>
        <w:t xml:space="preserve">     </w:t>
      </w:r>
    </w:p>
    <w:p w14:paraId="012822AD">
      <w:pPr>
        <w:numPr>
          <w:ilvl w:val="0"/>
          <w:numId w:val="14"/>
        </w:numPr>
        <w:spacing w:after="0" w:line="240" w:lineRule="auto"/>
        <w:ind w:left="0" w:leftChars="0" w:firstLine="0" w:firstLineChars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Методический аудит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14:paraId="288C9607">
      <w:pPr>
        <w:spacing w:after="0" w:line="240" w:lineRule="auto"/>
        <w:ind w:left="0" w:leftChars="0" w:firstLine="440" w:firstLine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Анализируя работу МО учителей- предметников, можно сделать вывод, что в коллективе создана атмосфера сотрудничества, взаимопомощи, поддержки. Коллектив учителей направлял учебно-воспитательный процесс на активизацию познавательных возможностей учащихся. Учителя знакомились с нормативными документами, обсуждали вопросы адаптации пятиклассников, преемственности в обучении и воспитании школьников, обменивались опытом по использованию здоровьесберегающих технологий в процессе урочной и внеурочной деятельности, слушали и обсуждали отчёты учителей по темам самообразования, делились своим педагогическим мастерством.  В течение года решались текущие вопросы МО, велась необходимая документация. Всего было проведено 5 </w:t>
      </w:r>
      <w:r>
        <w:rPr>
          <w:rStyle w:val="155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заседаний</w:t>
      </w:r>
      <w:r>
        <w:rPr>
          <w:rStyle w:val="15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МО по различным темам. На заседаниях был заслушаны и одобрены все доклады и выступления</w:t>
      </w:r>
      <w:r>
        <w:rPr>
          <w:rFonts w:ascii="Times New Roman" w:hAnsi="Times New Roman" w:cs="Times New Roman"/>
          <w:sz w:val="28"/>
          <w:szCs w:val="28"/>
        </w:rPr>
        <w:t>.  Анализируя работу МО учителей –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предметников за 202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sz w:val="28"/>
          <w:szCs w:val="28"/>
        </w:rPr>
        <w:t>-202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учебного года,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наряду с имеющимися положительными результатами есть и некоторые недостатки в работе МО.</w:t>
      </w:r>
    </w:p>
    <w:p w14:paraId="1A615B9F">
      <w:pPr>
        <w:pStyle w:val="159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155"/>
          <w:color w:val="000000"/>
          <w:sz w:val="28"/>
          <w:szCs w:val="28"/>
        </w:rPr>
        <w:t>Исходя из этого, перед МО в 202</w:t>
      </w:r>
      <w:r>
        <w:rPr>
          <w:rStyle w:val="155"/>
          <w:rFonts w:hint="default"/>
          <w:color w:val="000000"/>
          <w:sz w:val="28"/>
          <w:szCs w:val="28"/>
          <w:lang w:val="ru-RU"/>
        </w:rPr>
        <w:t>4</w:t>
      </w:r>
      <w:r>
        <w:rPr>
          <w:rStyle w:val="155"/>
          <w:color w:val="000000"/>
          <w:sz w:val="28"/>
          <w:szCs w:val="28"/>
        </w:rPr>
        <w:t xml:space="preserve"> – 202</w:t>
      </w:r>
      <w:r>
        <w:rPr>
          <w:rStyle w:val="155"/>
          <w:rFonts w:hint="default"/>
          <w:color w:val="000000"/>
          <w:sz w:val="28"/>
          <w:szCs w:val="28"/>
          <w:lang w:val="ru-RU"/>
        </w:rPr>
        <w:t>5</w:t>
      </w:r>
      <w:r>
        <w:rPr>
          <w:rStyle w:val="155"/>
          <w:color w:val="000000"/>
          <w:sz w:val="28"/>
          <w:szCs w:val="28"/>
        </w:rPr>
        <w:t xml:space="preserve"> учебном году стоят следующие задачи:</w:t>
      </w:r>
    </w:p>
    <w:p w14:paraId="6AB04238">
      <w:pPr>
        <w:pStyle w:val="159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155"/>
          <w:bCs/>
          <w:color w:val="000000"/>
          <w:sz w:val="28"/>
          <w:szCs w:val="28"/>
        </w:rPr>
        <w:t>   - </w:t>
      </w:r>
      <w:r>
        <w:rPr>
          <w:rStyle w:val="155"/>
          <w:color w:val="000000"/>
          <w:sz w:val="28"/>
          <w:szCs w:val="28"/>
        </w:rPr>
        <w:t>повышать и совершенствовать методический уровень проведения урока с учетом требований  ФГОС;</w:t>
      </w:r>
    </w:p>
    <w:p w14:paraId="700155A8">
      <w:pPr>
        <w:pStyle w:val="159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155"/>
          <w:color w:val="000000"/>
          <w:sz w:val="28"/>
          <w:szCs w:val="28"/>
        </w:rPr>
        <w:t>  -разработать и реализовать предметные социально значимые проекты;</w:t>
      </w:r>
    </w:p>
    <w:p w14:paraId="01FBEB39">
      <w:pPr>
        <w:pStyle w:val="159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155"/>
          <w:color w:val="000000"/>
          <w:sz w:val="28"/>
          <w:szCs w:val="28"/>
        </w:rPr>
        <w:t>- осваивать новые формы изучения, обобщения и распространения опыта работы (мастер-класс, участие в интернет-конкурсе,</w:t>
      </w:r>
      <w:r>
        <w:rPr>
          <w:color w:val="000000"/>
          <w:sz w:val="28"/>
          <w:szCs w:val="28"/>
        </w:rPr>
        <w:t xml:space="preserve"> обучающие семинары</w:t>
      </w:r>
      <w:r>
        <w:rPr>
          <w:rStyle w:val="155"/>
          <w:color w:val="000000"/>
          <w:sz w:val="28"/>
          <w:szCs w:val="28"/>
        </w:rPr>
        <w:t>);</w:t>
      </w:r>
    </w:p>
    <w:p w14:paraId="7D0A544F">
      <w:pPr>
        <w:pStyle w:val="159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155"/>
          <w:color w:val="000000"/>
          <w:sz w:val="28"/>
          <w:szCs w:val="28"/>
        </w:rPr>
        <w:t>- разработать приемы формирования ключевых компетенций обучающихся.</w:t>
      </w:r>
    </w:p>
    <w:p w14:paraId="174085A3">
      <w:pPr>
        <w:rPr>
          <w:rFonts w:hint="default" w:ascii="Times New Roman" w:hAnsi="Times New Roman" w:cs="Times New Roman"/>
          <w:b/>
          <w:sz w:val="40"/>
          <w:szCs w:val="40"/>
          <w:lang w:val="ru-RU" w:eastAsia="ru-RU"/>
        </w:rPr>
      </w:pPr>
    </w:p>
    <w:sectPr>
      <w:pgSz w:w="11906" w:h="16838"/>
      <w:pgMar w:top="720" w:right="406" w:bottom="720" w:left="72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№Е">
    <w:altName w:val="Segoe Print"/>
    <w:panose1 w:val="00000000000000000000"/>
    <w:charset w:val="00"/>
    <w:family w:val="roman"/>
    <w:pitch w:val="default"/>
    <w:sig w:usb0="00000000" w:usb1="00000000" w:usb2="00000010" w:usb3="00000000" w:csb0="00080000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inherit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8B219B"/>
    <w:multiLevelType w:val="singleLevel"/>
    <w:tmpl w:val="A18B219B"/>
    <w:lvl w:ilvl="0" w:tentative="0">
      <w:start w:val="7"/>
      <w:numFmt w:val="decimal"/>
      <w:suff w:val="space"/>
      <w:lvlText w:val="%1."/>
      <w:lvlJc w:val="left"/>
      <w:rPr>
        <w:rFonts w:hint="default"/>
        <w:b/>
        <w:bCs/>
        <w:sz w:val="32"/>
        <w:szCs w:val="32"/>
      </w:rPr>
    </w:lvl>
  </w:abstractNum>
  <w:abstractNum w:abstractNumId="1">
    <w:nsid w:val="FFFFFF7C"/>
    <w:multiLevelType w:val="singleLevel"/>
    <w:tmpl w:val="FFFFFF7C"/>
    <w:lvl w:ilvl="0" w:tentative="0">
      <w:start w:val="1"/>
      <w:numFmt w:val="decimal"/>
      <w:pStyle w:val="34"/>
      <w:lvlText w:val="%1."/>
      <w:lvlJc w:val="left"/>
      <w:pPr>
        <w:tabs>
          <w:tab w:val="left" w:pos="2040"/>
        </w:tabs>
        <w:ind w:left="2040" w:hanging="360"/>
      </w:pPr>
    </w:lvl>
  </w:abstractNum>
  <w:abstractNum w:abstractNumId="2">
    <w:nsid w:val="FFFFFF7D"/>
    <w:multiLevelType w:val="singleLevel"/>
    <w:tmpl w:val="FFFFFF7D"/>
    <w:lvl w:ilvl="0" w:tentative="0">
      <w:start w:val="1"/>
      <w:numFmt w:val="decimal"/>
      <w:pStyle w:val="63"/>
      <w:lvlText w:val="%1."/>
      <w:lvlJc w:val="left"/>
      <w:pPr>
        <w:tabs>
          <w:tab w:val="left" w:pos="1620"/>
        </w:tabs>
        <w:ind w:left="1620" w:hanging="360"/>
      </w:pPr>
    </w:lvl>
  </w:abstractNum>
  <w:abstractNum w:abstractNumId="3">
    <w:nsid w:val="FFFFFF7E"/>
    <w:multiLevelType w:val="singleLevel"/>
    <w:tmpl w:val="FFFFFF7E"/>
    <w:lvl w:ilvl="0" w:tentative="0">
      <w:start w:val="1"/>
      <w:numFmt w:val="decimal"/>
      <w:pStyle w:val="49"/>
      <w:lvlText w:val="%1."/>
      <w:lvlJc w:val="left"/>
      <w:pPr>
        <w:tabs>
          <w:tab w:val="left" w:pos="1200"/>
        </w:tabs>
        <w:ind w:left="1200" w:hanging="360"/>
      </w:pPr>
    </w:lvl>
  </w:abstractNum>
  <w:abstractNum w:abstractNumId="4">
    <w:nsid w:val="FFFFFF7F"/>
    <w:multiLevelType w:val="singleLevel"/>
    <w:tmpl w:val="FFFFFF7F"/>
    <w:lvl w:ilvl="0" w:tentative="0">
      <w:start w:val="1"/>
      <w:numFmt w:val="decimal"/>
      <w:pStyle w:val="88"/>
      <w:lvlText w:val="%1."/>
      <w:lvlJc w:val="left"/>
      <w:pPr>
        <w:tabs>
          <w:tab w:val="left" w:pos="780"/>
        </w:tabs>
        <w:ind w:left="780" w:hanging="360"/>
      </w:pPr>
    </w:lvl>
  </w:abstractNum>
  <w:abstractNum w:abstractNumId="5">
    <w:nsid w:val="FFFFFF80"/>
    <w:multiLevelType w:val="singleLevel"/>
    <w:tmpl w:val="FFFFFF80"/>
    <w:lvl w:ilvl="0" w:tentative="0">
      <w:start w:val="1"/>
      <w:numFmt w:val="bullet"/>
      <w:pStyle w:val="77"/>
      <w:lvlText w:val=""/>
      <w:lvlJc w:val="left"/>
      <w:pPr>
        <w:tabs>
          <w:tab w:val="left" w:pos="2040"/>
        </w:tabs>
        <w:ind w:left="2040" w:hanging="360"/>
      </w:pPr>
      <w:rPr>
        <w:rFonts w:hint="default" w:ascii="Wingdings" w:hAnsi="Wingdings"/>
      </w:rPr>
    </w:lvl>
  </w:abstractNum>
  <w:abstractNum w:abstractNumId="6">
    <w:nsid w:val="FFFFFF81"/>
    <w:multiLevelType w:val="singleLevel"/>
    <w:tmpl w:val="FFFFFF81"/>
    <w:lvl w:ilvl="0" w:tentative="0">
      <w:start w:val="1"/>
      <w:numFmt w:val="bullet"/>
      <w:pStyle w:val="81"/>
      <w:lvlText w:val=""/>
      <w:lvlJc w:val="left"/>
      <w:pPr>
        <w:tabs>
          <w:tab w:val="left" w:pos="1620"/>
        </w:tabs>
        <w:ind w:left="1620" w:hanging="360"/>
      </w:pPr>
      <w:rPr>
        <w:rFonts w:hint="default" w:ascii="Wingdings" w:hAnsi="Wingdings"/>
      </w:rPr>
    </w:lvl>
  </w:abstractNum>
  <w:abstractNum w:abstractNumId="7">
    <w:nsid w:val="FFFFFF82"/>
    <w:multiLevelType w:val="singleLevel"/>
    <w:tmpl w:val="FFFFFF82"/>
    <w:lvl w:ilvl="0" w:tentative="0">
      <w:start w:val="1"/>
      <w:numFmt w:val="bullet"/>
      <w:pStyle w:val="84"/>
      <w:lvlText w:val=""/>
      <w:lvlJc w:val="left"/>
      <w:pPr>
        <w:tabs>
          <w:tab w:val="left" w:pos="1200"/>
        </w:tabs>
        <w:ind w:left="1200" w:hanging="360"/>
      </w:pPr>
      <w:rPr>
        <w:rFonts w:hint="default" w:ascii="Wingdings" w:hAnsi="Wingdings"/>
      </w:rPr>
    </w:lvl>
  </w:abstractNum>
  <w:abstractNum w:abstractNumId="8">
    <w:nsid w:val="FFFFFF83"/>
    <w:multiLevelType w:val="singleLevel"/>
    <w:tmpl w:val="FFFFFF83"/>
    <w:lvl w:ilvl="0" w:tentative="0">
      <w:start w:val="1"/>
      <w:numFmt w:val="bullet"/>
      <w:pStyle w:val="83"/>
      <w:lvlText w:val=""/>
      <w:lvlJc w:val="left"/>
      <w:pPr>
        <w:tabs>
          <w:tab w:val="left" w:pos="780"/>
        </w:tabs>
        <w:ind w:left="780" w:hanging="360"/>
      </w:pPr>
      <w:rPr>
        <w:rFonts w:hint="default" w:ascii="Wingdings" w:hAnsi="Wingdings"/>
      </w:rPr>
    </w:lvl>
  </w:abstractNum>
  <w:abstractNum w:abstractNumId="9">
    <w:nsid w:val="FFFFFF88"/>
    <w:multiLevelType w:val="singleLevel"/>
    <w:tmpl w:val="FFFFFF88"/>
    <w:lvl w:ilvl="0" w:tentative="0">
      <w:start w:val="1"/>
      <w:numFmt w:val="decimal"/>
      <w:pStyle w:val="87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0">
    <w:nsid w:val="FFFFFF89"/>
    <w:multiLevelType w:val="singleLevel"/>
    <w:tmpl w:val="FFFFFF89"/>
    <w:lvl w:ilvl="0" w:tentative="0">
      <w:start w:val="1"/>
      <w:numFmt w:val="bullet"/>
      <w:pStyle w:val="82"/>
      <w:lvlText w:val=""/>
      <w:lvlJc w:val="left"/>
      <w:pPr>
        <w:tabs>
          <w:tab w:val="left" w:pos="360"/>
        </w:tabs>
        <w:ind w:left="360" w:hanging="360"/>
      </w:pPr>
      <w:rPr>
        <w:rFonts w:hint="default" w:ascii="Wingdings" w:hAnsi="Wingdings"/>
      </w:rPr>
    </w:lvl>
  </w:abstractNum>
  <w:abstractNum w:abstractNumId="11">
    <w:nsid w:val="03E407BB"/>
    <w:multiLevelType w:val="singleLevel"/>
    <w:tmpl w:val="03E407B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>
    <w:nsid w:val="09EB3E7F"/>
    <w:multiLevelType w:val="multilevel"/>
    <w:tmpl w:val="09EB3E7F"/>
    <w:lvl w:ilvl="0" w:tentative="0">
      <w:start w:val="1"/>
      <w:numFmt w:val="bullet"/>
      <w:lvlText w:val=""/>
      <w:lvlJc w:val="left"/>
      <w:pPr>
        <w:ind w:left="781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501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221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941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61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81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101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821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541" w:hanging="360"/>
      </w:pPr>
      <w:rPr>
        <w:rFonts w:hint="default" w:ascii="Wingdings" w:hAnsi="Wingdings"/>
      </w:rPr>
    </w:lvl>
  </w:abstractNum>
  <w:abstractNum w:abstractNumId="13">
    <w:nsid w:val="30F7DE08"/>
    <w:multiLevelType w:val="singleLevel"/>
    <w:tmpl w:val="30F7DE08"/>
    <w:lvl w:ilvl="0" w:tentative="0">
      <w:start w:val="1"/>
      <w:numFmt w:val="decimal"/>
      <w:suff w:val="space"/>
      <w:lvlText w:val="%1."/>
      <w:lvlJc w:val="left"/>
      <w:rPr>
        <w:rFonts w:hint="default"/>
        <w:b w:val="0"/>
        <w:bCs w:val="0"/>
        <w:sz w:val="28"/>
        <w:szCs w:val="28"/>
      </w:rPr>
    </w:lvl>
  </w:abstractNum>
  <w:abstractNum w:abstractNumId="14">
    <w:nsid w:val="4FA9458C"/>
    <w:multiLevelType w:val="multilevel"/>
    <w:tmpl w:val="4FA9458C"/>
    <w:lvl w:ilvl="0" w:tentative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788" w:hanging="360"/>
      </w:pPr>
    </w:lvl>
    <w:lvl w:ilvl="2" w:tentative="0">
      <w:start w:val="1"/>
      <w:numFmt w:val="lowerRoman"/>
      <w:lvlText w:val="%3."/>
      <w:lvlJc w:val="right"/>
      <w:pPr>
        <w:ind w:left="2508" w:hanging="180"/>
      </w:pPr>
    </w:lvl>
    <w:lvl w:ilvl="3" w:tentative="0">
      <w:start w:val="1"/>
      <w:numFmt w:val="decimal"/>
      <w:lvlText w:val="%4."/>
      <w:lvlJc w:val="left"/>
      <w:pPr>
        <w:ind w:left="3228" w:hanging="360"/>
      </w:pPr>
    </w:lvl>
    <w:lvl w:ilvl="4" w:tentative="0">
      <w:start w:val="1"/>
      <w:numFmt w:val="lowerLetter"/>
      <w:lvlText w:val="%5."/>
      <w:lvlJc w:val="left"/>
      <w:pPr>
        <w:ind w:left="3948" w:hanging="360"/>
      </w:pPr>
    </w:lvl>
    <w:lvl w:ilvl="5" w:tentative="0">
      <w:start w:val="1"/>
      <w:numFmt w:val="lowerRoman"/>
      <w:lvlText w:val="%6."/>
      <w:lvlJc w:val="right"/>
      <w:pPr>
        <w:ind w:left="4668" w:hanging="180"/>
      </w:pPr>
    </w:lvl>
    <w:lvl w:ilvl="6" w:tentative="0">
      <w:start w:val="1"/>
      <w:numFmt w:val="decimal"/>
      <w:lvlText w:val="%7."/>
      <w:lvlJc w:val="left"/>
      <w:pPr>
        <w:ind w:left="5388" w:hanging="360"/>
      </w:pPr>
    </w:lvl>
    <w:lvl w:ilvl="7" w:tentative="0">
      <w:start w:val="1"/>
      <w:numFmt w:val="lowerLetter"/>
      <w:lvlText w:val="%8."/>
      <w:lvlJc w:val="left"/>
      <w:pPr>
        <w:ind w:left="6108" w:hanging="360"/>
      </w:pPr>
    </w:lvl>
    <w:lvl w:ilvl="8" w:tentative="0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5"/>
  </w:num>
  <w:num w:numId="5">
    <w:abstractNumId w:val="6"/>
  </w:num>
  <w:num w:numId="6">
    <w:abstractNumId w:val="10"/>
  </w:num>
  <w:num w:numId="7">
    <w:abstractNumId w:val="8"/>
  </w:num>
  <w:num w:numId="8">
    <w:abstractNumId w:val="7"/>
  </w:num>
  <w:num w:numId="9">
    <w:abstractNumId w:val="9"/>
  </w:num>
  <w:num w:numId="10">
    <w:abstractNumId w:val="4"/>
  </w:num>
  <w:num w:numId="11">
    <w:abstractNumId w:val="14"/>
  </w:num>
  <w:num w:numId="12">
    <w:abstractNumId w:val="11"/>
  </w:num>
  <w:num w:numId="13">
    <w:abstractNumId w:val="12"/>
  </w:num>
  <w:num w:numId="14">
    <w:abstractNumId w:val="0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displayBackgroundShape w:val="1"/>
  <w:embedSystem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708"/>
  <w:hyphenationZone w:val="360"/>
  <w:drawingGridVerticalSpacing w:val="156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footnoteLayoutLikeWW8/>
    <w:forgetLastTabAlignment/>
    <w:adjustLineHeightInTable/>
    <w:layoutRawTableWidth/>
    <w:layoutTableRowsApart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doNotVertAlignCellWithSp/>
    <w:doNotBreakConstrainedForcedTable/>
    <w:doNotVertAlignInTxbx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405C"/>
    <w:rsid w:val="00050A31"/>
    <w:rsid w:val="000657E6"/>
    <w:rsid w:val="000716D2"/>
    <w:rsid w:val="00071AAB"/>
    <w:rsid w:val="00082D67"/>
    <w:rsid w:val="000A4F11"/>
    <w:rsid w:val="000B76C4"/>
    <w:rsid w:val="000C5610"/>
    <w:rsid w:val="000E6552"/>
    <w:rsid w:val="000F3A4F"/>
    <w:rsid w:val="000F59AC"/>
    <w:rsid w:val="001364FE"/>
    <w:rsid w:val="001368DD"/>
    <w:rsid w:val="00147DB3"/>
    <w:rsid w:val="001518A5"/>
    <w:rsid w:val="00170095"/>
    <w:rsid w:val="00170E4F"/>
    <w:rsid w:val="001743F4"/>
    <w:rsid w:val="00187C33"/>
    <w:rsid w:val="001936B7"/>
    <w:rsid w:val="00196AB1"/>
    <w:rsid w:val="00201333"/>
    <w:rsid w:val="00210FA7"/>
    <w:rsid w:val="00216417"/>
    <w:rsid w:val="0026631D"/>
    <w:rsid w:val="002B7F6D"/>
    <w:rsid w:val="002C2F53"/>
    <w:rsid w:val="0033518C"/>
    <w:rsid w:val="003437C2"/>
    <w:rsid w:val="00377186"/>
    <w:rsid w:val="003A1C03"/>
    <w:rsid w:val="00414627"/>
    <w:rsid w:val="00425D63"/>
    <w:rsid w:val="004643D8"/>
    <w:rsid w:val="00497C24"/>
    <w:rsid w:val="004C7BA5"/>
    <w:rsid w:val="004E7628"/>
    <w:rsid w:val="004F48F2"/>
    <w:rsid w:val="005149B1"/>
    <w:rsid w:val="005647F2"/>
    <w:rsid w:val="005662D1"/>
    <w:rsid w:val="00573A09"/>
    <w:rsid w:val="005A4526"/>
    <w:rsid w:val="005C1B16"/>
    <w:rsid w:val="005E53D0"/>
    <w:rsid w:val="006002EB"/>
    <w:rsid w:val="006128EF"/>
    <w:rsid w:val="006264B4"/>
    <w:rsid w:val="00643033"/>
    <w:rsid w:val="00644CC3"/>
    <w:rsid w:val="00661468"/>
    <w:rsid w:val="00663836"/>
    <w:rsid w:val="006649F0"/>
    <w:rsid w:val="006712FB"/>
    <w:rsid w:val="0067245D"/>
    <w:rsid w:val="0068470E"/>
    <w:rsid w:val="00695DCD"/>
    <w:rsid w:val="006A05CC"/>
    <w:rsid w:val="006A35A7"/>
    <w:rsid w:val="007152D7"/>
    <w:rsid w:val="00746C14"/>
    <w:rsid w:val="007C2C59"/>
    <w:rsid w:val="00801F23"/>
    <w:rsid w:val="00837632"/>
    <w:rsid w:val="0085640F"/>
    <w:rsid w:val="008567AA"/>
    <w:rsid w:val="00892712"/>
    <w:rsid w:val="008A680A"/>
    <w:rsid w:val="008B0BB0"/>
    <w:rsid w:val="008E6C4B"/>
    <w:rsid w:val="008F18C0"/>
    <w:rsid w:val="00907648"/>
    <w:rsid w:val="00930FDE"/>
    <w:rsid w:val="00984C93"/>
    <w:rsid w:val="00987CE1"/>
    <w:rsid w:val="0099405C"/>
    <w:rsid w:val="009C600F"/>
    <w:rsid w:val="009D3723"/>
    <w:rsid w:val="009E04F2"/>
    <w:rsid w:val="00A03B7B"/>
    <w:rsid w:val="00A200C9"/>
    <w:rsid w:val="00A250D5"/>
    <w:rsid w:val="00A32F56"/>
    <w:rsid w:val="00A36028"/>
    <w:rsid w:val="00A37A78"/>
    <w:rsid w:val="00A91424"/>
    <w:rsid w:val="00AA2C77"/>
    <w:rsid w:val="00AC3FB9"/>
    <w:rsid w:val="00AC702A"/>
    <w:rsid w:val="00AD226F"/>
    <w:rsid w:val="00B13A52"/>
    <w:rsid w:val="00B224CB"/>
    <w:rsid w:val="00B24CF4"/>
    <w:rsid w:val="00B26993"/>
    <w:rsid w:val="00B42EB3"/>
    <w:rsid w:val="00B4570C"/>
    <w:rsid w:val="00B5208C"/>
    <w:rsid w:val="00B74876"/>
    <w:rsid w:val="00BB7C2B"/>
    <w:rsid w:val="00BC1664"/>
    <w:rsid w:val="00BC2546"/>
    <w:rsid w:val="00C05085"/>
    <w:rsid w:val="00C1593D"/>
    <w:rsid w:val="00C56C7E"/>
    <w:rsid w:val="00C7335B"/>
    <w:rsid w:val="00C776A4"/>
    <w:rsid w:val="00CA2C6C"/>
    <w:rsid w:val="00CC0600"/>
    <w:rsid w:val="00CC78AC"/>
    <w:rsid w:val="00CD5C4A"/>
    <w:rsid w:val="00CF7953"/>
    <w:rsid w:val="00D07232"/>
    <w:rsid w:val="00D10245"/>
    <w:rsid w:val="00D11E83"/>
    <w:rsid w:val="00D21BDD"/>
    <w:rsid w:val="00D37AAE"/>
    <w:rsid w:val="00D65F07"/>
    <w:rsid w:val="00D92BB7"/>
    <w:rsid w:val="00DC76D2"/>
    <w:rsid w:val="00DD30ED"/>
    <w:rsid w:val="00E64C21"/>
    <w:rsid w:val="00EC24C6"/>
    <w:rsid w:val="00EF2933"/>
    <w:rsid w:val="00F05146"/>
    <w:rsid w:val="00F1115D"/>
    <w:rsid w:val="00F3513C"/>
    <w:rsid w:val="00F465C5"/>
    <w:rsid w:val="00F5180D"/>
    <w:rsid w:val="00F51B21"/>
    <w:rsid w:val="00F51D87"/>
    <w:rsid w:val="00F8455C"/>
    <w:rsid w:val="14D334E8"/>
    <w:rsid w:val="28A47CC9"/>
    <w:rsid w:val="3D2E204C"/>
    <w:rsid w:val="53DC41E6"/>
    <w:rsid w:val="57C109A2"/>
    <w:rsid w:val="605B68D1"/>
    <w:rsid w:val="69DD6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Times New Roman" w:cs="Calibri"/>
      <w:sz w:val="22"/>
      <w:szCs w:val="22"/>
      <w:lang w:val="ru-RU" w:eastAsia="ru-RU" w:bidi="ar-SA"/>
    </w:rPr>
  </w:style>
  <w:style w:type="paragraph" w:styleId="2">
    <w:name w:val="heading 1"/>
    <w:basedOn w:val="1"/>
    <w:next w:val="1"/>
    <w:qFormat/>
    <w:uiPriority w:val="0"/>
    <w:pPr>
      <w:keepNext/>
      <w:widowControl/>
      <w:spacing w:before="240" w:after="60"/>
      <w:jc w:val="left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widowControl/>
      <w:spacing w:before="240" w:after="60"/>
      <w:jc w:val="left"/>
      <w:outlineLvl w:val="1"/>
    </w:pPr>
    <w:rPr>
      <w:rFonts w:ascii="Arial" w:hAnsi="Arial" w:cs="Arial"/>
      <w:b/>
      <w:bCs/>
      <w:i/>
      <w:iCs/>
      <w:kern w:val="0"/>
      <w:sz w:val="28"/>
      <w:szCs w:val="28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widowControl/>
      <w:spacing w:before="240" w:after="60"/>
      <w:jc w:val="left"/>
      <w:outlineLvl w:val="2"/>
    </w:pPr>
    <w:rPr>
      <w:rFonts w:ascii="Arial" w:hAnsi="Arial" w:cs="Arial"/>
      <w:b/>
      <w:bCs/>
      <w:kern w:val="0"/>
      <w:sz w:val="26"/>
      <w:szCs w:val="26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widowControl/>
      <w:spacing w:before="240" w:after="60"/>
      <w:jc w:val="left"/>
      <w:outlineLvl w:val="3"/>
    </w:pPr>
    <w:rPr>
      <w:b/>
      <w:bCs/>
      <w:kern w:val="0"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widowControl/>
      <w:spacing w:before="240" w:after="60"/>
      <w:jc w:val="left"/>
      <w:outlineLvl w:val="4"/>
    </w:pPr>
    <w:rPr>
      <w:b/>
      <w:bCs/>
      <w:i/>
      <w:iCs/>
      <w:kern w:val="0"/>
      <w:sz w:val="26"/>
      <w:szCs w:val="26"/>
    </w:rPr>
  </w:style>
  <w:style w:type="paragraph" w:styleId="7">
    <w:name w:val="heading 6"/>
    <w:basedOn w:val="1"/>
    <w:next w:val="1"/>
    <w:semiHidden/>
    <w:unhideWhenUsed/>
    <w:qFormat/>
    <w:uiPriority w:val="0"/>
    <w:pPr>
      <w:widowControl/>
      <w:spacing w:before="240" w:after="60"/>
      <w:outlineLvl w:val="5"/>
    </w:pPr>
    <w:rPr>
      <w:b/>
      <w:bCs/>
      <w:kern w:val="0"/>
      <w:sz w:val="22"/>
      <w:szCs w:val="22"/>
    </w:rPr>
  </w:style>
  <w:style w:type="paragraph" w:styleId="8">
    <w:name w:val="heading 7"/>
    <w:basedOn w:val="1"/>
    <w:next w:val="1"/>
    <w:semiHidden/>
    <w:unhideWhenUsed/>
    <w:qFormat/>
    <w:uiPriority w:val="0"/>
    <w:pPr>
      <w:widowControl/>
      <w:spacing w:before="240" w:after="60"/>
      <w:outlineLvl w:val="6"/>
    </w:pPr>
    <w:rPr>
      <w:kern w:val="0"/>
      <w:sz w:val="24"/>
      <w:szCs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widowControl/>
      <w:spacing w:before="240" w:after="60"/>
      <w:jc w:val="left"/>
      <w:outlineLvl w:val="7"/>
    </w:pPr>
    <w:rPr>
      <w:i/>
      <w:iCs/>
      <w:kern w:val="0"/>
      <w:sz w:val="24"/>
      <w:szCs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widowControl/>
      <w:spacing w:before="240" w:after="60"/>
      <w:jc w:val="left"/>
      <w:outlineLvl w:val="8"/>
    </w:pPr>
    <w:rPr>
      <w:rFonts w:ascii="Arial" w:hAnsi="Arial" w:cs="Arial"/>
      <w:kern w:val="0"/>
      <w:sz w:val="22"/>
      <w:szCs w:val="22"/>
    </w:rPr>
  </w:style>
  <w:style w:type="character" w:default="1" w:styleId="11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HTML Sample"/>
    <w:basedOn w:val="11"/>
    <w:qFormat/>
    <w:uiPriority w:val="0"/>
    <w:rPr>
      <w:rFonts w:ascii="Courier New" w:hAnsi="Courier New" w:cs="Courier New"/>
    </w:rPr>
  </w:style>
  <w:style w:type="character" w:styleId="14">
    <w:name w:val="FollowedHyperlink"/>
    <w:basedOn w:val="11"/>
    <w:qFormat/>
    <w:uiPriority w:val="0"/>
    <w:rPr>
      <w:color w:val="800080"/>
      <w:u w:val="single"/>
    </w:rPr>
  </w:style>
  <w:style w:type="character" w:styleId="15">
    <w:name w:val="footnote reference"/>
    <w:basedOn w:val="11"/>
    <w:qFormat/>
    <w:uiPriority w:val="0"/>
    <w:rPr>
      <w:vertAlign w:val="superscript"/>
    </w:rPr>
  </w:style>
  <w:style w:type="character" w:styleId="16">
    <w:name w:val="annotation reference"/>
    <w:basedOn w:val="11"/>
    <w:qFormat/>
    <w:uiPriority w:val="0"/>
    <w:rPr>
      <w:sz w:val="21"/>
      <w:szCs w:val="21"/>
    </w:rPr>
  </w:style>
  <w:style w:type="character" w:styleId="17">
    <w:name w:val="endnote reference"/>
    <w:basedOn w:val="11"/>
    <w:qFormat/>
    <w:uiPriority w:val="0"/>
    <w:rPr>
      <w:vertAlign w:val="superscript"/>
    </w:rPr>
  </w:style>
  <w:style w:type="character" w:styleId="18">
    <w:name w:val="HTML Acronym"/>
    <w:basedOn w:val="11"/>
    <w:qFormat/>
    <w:uiPriority w:val="0"/>
  </w:style>
  <w:style w:type="character" w:styleId="19">
    <w:name w:val="Emphasis"/>
    <w:basedOn w:val="11"/>
    <w:qFormat/>
    <w:uiPriority w:val="0"/>
    <w:rPr>
      <w:i/>
      <w:iCs/>
    </w:rPr>
  </w:style>
  <w:style w:type="character" w:styleId="20">
    <w:name w:val="Hyperlink"/>
    <w:basedOn w:val="11"/>
    <w:qFormat/>
    <w:uiPriority w:val="0"/>
    <w:rPr>
      <w:color w:val="0000FF"/>
      <w:u w:val="single"/>
    </w:rPr>
  </w:style>
  <w:style w:type="character" w:styleId="21">
    <w:name w:val="HTML Keyboard"/>
    <w:basedOn w:val="11"/>
    <w:qFormat/>
    <w:uiPriority w:val="0"/>
    <w:rPr>
      <w:rFonts w:ascii="Courier New" w:hAnsi="Courier New" w:cs="Courier New"/>
      <w:sz w:val="20"/>
      <w:szCs w:val="20"/>
    </w:rPr>
  </w:style>
  <w:style w:type="character" w:styleId="22">
    <w:name w:val="HTML Code"/>
    <w:basedOn w:val="11"/>
    <w:qFormat/>
    <w:uiPriority w:val="0"/>
    <w:rPr>
      <w:rFonts w:ascii="Courier New" w:hAnsi="Courier New" w:cs="Courier New"/>
      <w:sz w:val="20"/>
      <w:szCs w:val="20"/>
    </w:rPr>
  </w:style>
  <w:style w:type="character" w:styleId="23">
    <w:name w:val="page number"/>
    <w:basedOn w:val="11"/>
    <w:qFormat/>
    <w:uiPriority w:val="0"/>
  </w:style>
  <w:style w:type="character" w:styleId="24">
    <w:name w:val="line number"/>
    <w:basedOn w:val="11"/>
    <w:qFormat/>
    <w:uiPriority w:val="0"/>
  </w:style>
  <w:style w:type="character" w:styleId="25">
    <w:name w:val="HTML Definition"/>
    <w:basedOn w:val="11"/>
    <w:qFormat/>
    <w:uiPriority w:val="0"/>
    <w:rPr>
      <w:i/>
      <w:iCs/>
    </w:rPr>
  </w:style>
  <w:style w:type="character" w:styleId="26">
    <w:name w:val="HTML Variable"/>
    <w:basedOn w:val="11"/>
    <w:qFormat/>
    <w:uiPriority w:val="0"/>
    <w:rPr>
      <w:i/>
      <w:iCs/>
    </w:rPr>
  </w:style>
  <w:style w:type="character" w:styleId="27">
    <w:name w:val="HTML Typewriter"/>
    <w:basedOn w:val="11"/>
    <w:qFormat/>
    <w:uiPriority w:val="0"/>
    <w:rPr>
      <w:rFonts w:ascii="Courier New" w:hAnsi="Courier New" w:cs="Courier New"/>
      <w:sz w:val="20"/>
      <w:szCs w:val="20"/>
    </w:rPr>
  </w:style>
  <w:style w:type="character" w:styleId="28">
    <w:name w:val="Strong"/>
    <w:basedOn w:val="11"/>
    <w:qFormat/>
    <w:uiPriority w:val="0"/>
    <w:rPr>
      <w:b/>
      <w:bCs/>
    </w:rPr>
  </w:style>
  <w:style w:type="character" w:styleId="29">
    <w:name w:val="HTML Cite"/>
    <w:basedOn w:val="11"/>
    <w:qFormat/>
    <w:uiPriority w:val="0"/>
    <w:rPr>
      <w:i/>
      <w:iCs/>
    </w:rPr>
  </w:style>
  <w:style w:type="paragraph" w:styleId="30">
    <w:name w:val="Balloon Text"/>
    <w:basedOn w:val="1"/>
    <w:qFormat/>
    <w:uiPriority w:val="0"/>
    <w:rPr>
      <w:sz w:val="16"/>
      <w:szCs w:val="16"/>
    </w:rPr>
  </w:style>
  <w:style w:type="paragraph" w:styleId="31">
    <w:name w:val="List 5"/>
    <w:basedOn w:val="1"/>
    <w:qFormat/>
    <w:uiPriority w:val="0"/>
    <w:pPr>
      <w:ind w:left="1800" w:hanging="360"/>
    </w:pPr>
  </w:style>
  <w:style w:type="paragraph" w:styleId="32">
    <w:name w:val="List Continue"/>
    <w:basedOn w:val="1"/>
    <w:qFormat/>
    <w:uiPriority w:val="0"/>
    <w:pPr>
      <w:spacing w:after="120"/>
      <w:ind w:left="360"/>
    </w:pPr>
  </w:style>
  <w:style w:type="paragraph" w:styleId="33">
    <w:name w:val="Body Text 2"/>
    <w:basedOn w:val="1"/>
    <w:qFormat/>
    <w:uiPriority w:val="0"/>
    <w:pPr>
      <w:spacing w:after="120" w:line="480" w:lineRule="auto"/>
    </w:pPr>
  </w:style>
  <w:style w:type="paragraph" w:styleId="34">
    <w:name w:val="List Number 5"/>
    <w:basedOn w:val="1"/>
    <w:qFormat/>
    <w:uiPriority w:val="0"/>
    <w:pPr>
      <w:numPr>
        <w:ilvl w:val="0"/>
        <w:numId w:val="1"/>
      </w:numPr>
    </w:pPr>
  </w:style>
  <w:style w:type="paragraph" w:styleId="35">
    <w:name w:val="Closing"/>
    <w:basedOn w:val="1"/>
    <w:qFormat/>
    <w:uiPriority w:val="0"/>
    <w:pPr>
      <w:ind w:left="4320"/>
    </w:pPr>
  </w:style>
  <w:style w:type="paragraph" w:styleId="36">
    <w:name w:val="Normal Indent"/>
    <w:basedOn w:val="1"/>
    <w:qFormat/>
    <w:uiPriority w:val="0"/>
    <w:pPr>
      <w:ind w:left="708"/>
    </w:pPr>
  </w:style>
  <w:style w:type="paragraph" w:styleId="37">
    <w:name w:val="envelope return"/>
    <w:basedOn w:val="1"/>
    <w:qFormat/>
    <w:uiPriority w:val="0"/>
    <w:rPr>
      <w:rFonts w:ascii="Arial" w:hAnsi="Arial" w:cs="Arial"/>
      <w:sz w:val="20"/>
    </w:rPr>
  </w:style>
  <w:style w:type="paragraph" w:styleId="38">
    <w:name w:val="Plain Text"/>
    <w:basedOn w:val="1"/>
    <w:qFormat/>
    <w:uiPriority w:val="0"/>
    <w:rPr>
      <w:rFonts w:ascii="Courier New" w:hAnsi="Courier New" w:cs="Courier New"/>
      <w:sz w:val="20"/>
    </w:rPr>
  </w:style>
  <w:style w:type="paragraph" w:styleId="39">
    <w:name w:val="Body Text Indent 3"/>
    <w:basedOn w:val="1"/>
    <w:qFormat/>
    <w:uiPriority w:val="0"/>
    <w:pPr>
      <w:spacing w:after="120"/>
      <w:ind w:left="360"/>
    </w:pPr>
    <w:rPr>
      <w:sz w:val="16"/>
      <w:szCs w:val="16"/>
    </w:rPr>
  </w:style>
  <w:style w:type="paragraph" w:styleId="40">
    <w:name w:val="endnote text"/>
    <w:basedOn w:val="1"/>
    <w:qFormat/>
    <w:uiPriority w:val="0"/>
    <w:pPr>
      <w:snapToGrid w:val="0"/>
      <w:jc w:val="left"/>
    </w:pPr>
  </w:style>
  <w:style w:type="paragraph" w:styleId="41">
    <w:name w:val="caption"/>
    <w:basedOn w:val="1"/>
    <w:next w:val="1"/>
    <w:semiHidden/>
    <w:unhideWhenUsed/>
    <w:qFormat/>
    <w:uiPriority w:val="0"/>
    <w:rPr>
      <w:rFonts w:ascii="Arial" w:hAnsi="Arial" w:eastAsia="SimHei" w:cs="Arial"/>
      <w:sz w:val="20"/>
    </w:rPr>
  </w:style>
  <w:style w:type="paragraph" w:styleId="42">
    <w:name w:val="annotation text"/>
    <w:basedOn w:val="1"/>
    <w:qFormat/>
    <w:uiPriority w:val="0"/>
    <w:pPr>
      <w:jc w:val="left"/>
    </w:pPr>
  </w:style>
  <w:style w:type="paragraph" w:styleId="43">
    <w:name w:val="index 1"/>
    <w:basedOn w:val="1"/>
    <w:next w:val="1"/>
    <w:qFormat/>
    <w:uiPriority w:val="0"/>
  </w:style>
  <w:style w:type="paragraph" w:styleId="44">
    <w:name w:val="annotation subject"/>
    <w:basedOn w:val="42"/>
    <w:next w:val="42"/>
    <w:qFormat/>
    <w:uiPriority w:val="0"/>
    <w:rPr>
      <w:b/>
      <w:bCs/>
    </w:rPr>
  </w:style>
  <w:style w:type="paragraph" w:styleId="45">
    <w:name w:val="Document Map"/>
    <w:basedOn w:val="1"/>
    <w:qFormat/>
    <w:uiPriority w:val="0"/>
    <w:pPr>
      <w:shd w:val="clear" w:color="auto" w:fill="000080"/>
    </w:pPr>
  </w:style>
  <w:style w:type="paragraph" w:styleId="46">
    <w:name w:val="footnote text"/>
    <w:basedOn w:val="1"/>
    <w:qFormat/>
    <w:uiPriority w:val="0"/>
    <w:pPr>
      <w:snapToGrid w:val="0"/>
      <w:jc w:val="left"/>
    </w:pPr>
    <w:rPr>
      <w:sz w:val="18"/>
      <w:szCs w:val="18"/>
    </w:rPr>
  </w:style>
  <w:style w:type="paragraph" w:styleId="47">
    <w:name w:val="toc 8"/>
    <w:basedOn w:val="1"/>
    <w:next w:val="1"/>
    <w:qFormat/>
    <w:uiPriority w:val="0"/>
    <w:pPr>
      <w:ind w:left="2940" w:leftChars="1400"/>
    </w:pPr>
  </w:style>
  <w:style w:type="paragraph" w:styleId="48">
    <w:name w:val="index 2"/>
    <w:basedOn w:val="1"/>
    <w:next w:val="1"/>
    <w:qFormat/>
    <w:uiPriority w:val="0"/>
    <w:pPr>
      <w:ind w:left="200" w:leftChars="200"/>
    </w:pPr>
  </w:style>
  <w:style w:type="paragraph" w:styleId="49">
    <w:name w:val="List Number 3"/>
    <w:basedOn w:val="1"/>
    <w:qFormat/>
    <w:uiPriority w:val="0"/>
    <w:pPr>
      <w:numPr>
        <w:ilvl w:val="0"/>
        <w:numId w:val="2"/>
      </w:numPr>
    </w:pPr>
  </w:style>
  <w:style w:type="paragraph" w:styleId="50">
    <w:name w:val="HTML Address"/>
    <w:basedOn w:val="1"/>
    <w:qFormat/>
    <w:uiPriority w:val="0"/>
    <w:rPr>
      <w:i/>
      <w:iCs/>
    </w:rPr>
  </w:style>
  <w:style w:type="paragraph" w:styleId="51">
    <w:name w:val="index 7"/>
    <w:basedOn w:val="1"/>
    <w:next w:val="1"/>
    <w:qFormat/>
    <w:uiPriority w:val="0"/>
    <w:pPr>
      <w:ind w:left="1200" w:leftChars="1200"/>
    </w:pPr>
  </w:style>
  <w:style w:type="paragraph" w:styleId="52">
    <w:name w:val="index 3"/>
    <w:basedOn w:val="1"/>
    <w:next w:val="1"/>
    <w:qFormat/>
    <w:uiPriority w:val="0"/>
    <w:pPr>
      <w:ind w:left="400" w:leftChars="400"/>
    </w:pPr>
  </w:style>
  <w:style w:type="paragraph" w:styleId="53">
    <w:name w:val="index 5"/>
    <w:basedOn w:val="1"/>
    <w:next w:val="1"/>
    <w:qFormat/>
    <w:uiPriority w:val="0"/>
    <w:pPr>
      <w:ind w:left="800" w:leftChars="800"/>
    </w:pPr>
  </w:style>
  <w:style w:type="paragraph" w:styleId="54">
    <w:name w:val="index 4"/>
    <w:basedOn w:val="1"/>
    <w:next w:val="1"/>
    <w:qFormat/>
    <w:uiPriority w:val="0"/>
    <w:pPr>
      <w:ind w:left="600" w:leftChars="600"/>
    </w:pPr>
  </w:style>
  <w:style w:type="paragraph" w:styleId="55">
    <w:name w:val="header"/>
    <w:basedOn w:val="1"/>
    <w:qFormat/>
    <w:uiPriority w:val="0"/>
    <w:pPr>
      <w:tabs>
        <w:tab w:val="center" w:pos="4153"/>
        <w:tab w:val="right" w:pos="8306"/>
      </w:tabs>
    </w:pPr>
  </w:style>
  <w:style w:type="paragraph" w:styleId="56">
    <w:name w:val="toc 9"/>
    <w:basedOn w:val="1"/>
    <w:next w:val="1"/>
    <w:qFormat/>
    <w:uiPriority w:val="0"/>
    <w:pPr>
      <w:ind w:left="3360" w:leftChars="1600"/>
    </w:pPr>
  </w:style>
  <w:style w:type="paragraph" w:styleId="57">
    <w:name w:val="toc 7"/>
    <w:basedOn w:val="1"/>
    <w:next w:val="1"/>
    <w:qFormat/>
    <w:uiPriority w:val="0"/>
    <w:pPr>
      <w:ind w:left="2520" w:leftChars="1200"/>
    </w:pPr>
  </w:style>
  <w:style w:type="paragraph" w:styleId="58">
    <w:name w:val="index 6"/>
    <w:basedOn w:val="1"/>
    <w:next w:val="1"/>
    <w:qFormat/>
    <w:uiPriority w:val="0"/>
    <w:pPr>
      <w:ind w:left="1000" w:leftChars="1000"/>
    </w:pPr>
  </w:style>
  <w:style w:type="paragraph" w:styleId="59">
    <w:name w:val="envelope address"/>
    <w:basedOn w:val="1"/>
    <w:qFormat/>
    <w:uiPriority w:val="0"/>
    <w:pPr>
      <w:framePr w:w="7920" w:h="1980" w:hRule="exact" w:hSpace="180" w:wrap="around" w:vAnchor="margin" w:hAnchor="page" w:xAlign="center" w:yAlign="bottom"/>
      <w:ind w:left="2880"/>
    </w:pPr>
    <w:rPr>
      <w:rFonts w:ascii="Arial" w:hAnsi="Arial" w:cs="Arial"/>
      <w:sz w:val="24"/>
      <w:szCs w:val="24"/>
    </w:rPr>
  </w:style>
  <w:style w:type="paragraph" w:styleId="60">
    <w:name w:val="index 8"/>
    <w:basedOn w:val="1"/>
    <w:next w:val="1"/>
    <w:qFormat/>
    <w:uiPriority w:val="0"/>
    <w:pPr>
      <w:ind w:left="1400" w:leftChars="1400"/>
    </w:pPr>
  </w:style>
  <w:style w:type="paragraph" w:styleId="61">
    <w:name w:val="Body Text"/>
    <w:basedOn w:val="1"/>
    <w:qFormat/>
    <w:uiPriority w:val="0"/>
    <w:pPr>
      <w:spacing w:after="120"/>
    </w:pPr>
  </w:style>
  <w:style w:type="paragraph" w:styleId="62">
    <w:name w:val="index 9"/>
    <w:basedOn w:val="1"/>
    <w:next w:val="1"/>
    <w:qFormat/>
    <w:uiPriority w:val="0"/>
    <w:pPr>
      <w:ind w:left="1600" w:leftChars="1600"/>
    </w:pPr>
  </w:style>
  <w:style w:type="paragraph" w:styleId="63">
    <w:name w:val="List Number 4"/>
    <w:basedOn w:val="1"/>
    <w:qFormat/>
    <w:uiPriority w:val="0"/>
    <w:pPr>
      <w:numPr>
        <w:ilvl w:val="0"/>
        <w:numId w:val="3"/>
      </w:numPr>
    </w:pPr>
  </w:style>
  <w:style w:type="paragraph" w:styleId="64">
    <w:name w:val="toa heading"/>
    <w:basedOn w:val="1"/>
    <w:next w:val="1"/>
    <w:qFormat/>
    <w:uiPriority w:val="0"/>
    <w:pPr>
      <w:spacing w:before="120"/>
    </w:pPr>
    <w:rPr>
      <w:rFonts w:ascii="Arial" w:hAnsi="Arial" w:cs="Arial"/>
      <w:sz w:val="24"/>
      <w:szCs w:val="24"/>
    </w:rPr>
  </w:style>
  <w:style w:type="paragraph" w:styleId="65">
    <w:name w:val="index heading"/>
    <w:basedOn w:val="1"/>
    <w:next w:val="43"/>
    <w:qFormat/>
    <w:uiPriority w:val="0"/>
    <w:rPr>
      <w:rFonts w:ascii="Arial" w:hAnsi="Arial" w:cs="Arial"/>
      <w:b/>
      <w:bCs/>
    </w:rPr>
  </w:style>
  <w:style w:type="paragraph" w:styleId="66">
    <w:name w:val="toc 1"/>
    <w:basedOn w:val="1"/>
    <w:next w:val="1"/>
    <w:qFormat/>
    <w:uiPriority w:val="0"/>
  </w:style>
  <w:style w:type="paragraph" w:styleId="67">
    <w:name w:val="table of authorities"/>
    <w:basedOn w:val="1"/>
    <w:next w:val="1"/>
    <w:qFormat/>
    <w:uiPriority w:val="0"/>
    <w:pPr>
      <w:ind w:left="420" w:leftChars="200"/>
    </w:pPr>
  </w:style>
  <w:style w:type="paragraph" w:styleId="68">
    <w:name w:val="macro"/>
    <w:qFormat/>
    <w:uiPriority w:val="0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</w:pPr>
    <w:rPr>
      <w:rFonts w:ascii="Courier New" w:hAnsi="Courier New" w:cs="Courier New" w:eastAsiaTheme="minorEastAsia"/>
      <w:kern w:val="2"/>
      <w:sz w:val="24"/>
      <w:szCs w:val="24"/>
      <w:lang w:val="en-US" w:eastAsia="zh-CN" w:bidi="ar-SA"/>
    </w:rPr>
  </w:style>
  <w:style w:type="paragraph" w:styleId="69">
    <w:name w:val="toc 6"/>
    <w:basedOn w:val="1"/>
    <w:next w:val="1"/>
    <w:qFormat/>
    <w:uiPriority w:val="0"/>
    <w:pPr>
      <w:ind w:left="2100" w:leftChars="1000"/>
    </w:pPr>
  </w:style>
  <w:style w:type="paragraph" w:styleId="70">
    <w:name w:val="table of figures"/>
    <w:basedOn w:val="1"/>
    <w:next w:val="1"/>
    <w:qFormat/>
    <w:uiPriority w:val="0"/>
    <w:pPr>
      <w:ind w:leftChars="200" w:hanging="200" w:hangingChars="200"/>
    </w:pPr>
  </w:style>
  <w:style w:type="paragraph" w:styleId="71">
    <w:name w:val="toc 3"/>
    <w:basedOn w:val="1"/>
    <w:next w:val="1"/>
    <w:qFormat/>
    <w:uiPriority w:val="0"/>
    <w:pPr>
      <w:ind w:left="840" w:leftChars="400"/>
    </w:pPr>
  </w:style>
  <w:style w:type="paragraph" w:styleId="72">
    <w:name w:val="toc 2"/>
    <w:basedOn w:val="1"/>
    <w:next w:val="1"/>
    <w:qFormat/>
    <w:uiPriority w:val="0"/>
    <w:pPr>
      <w:ind w:left="420" w:leftChars="200"/>
    </w:pPr>
  </w:style>
  <w:style w:type="paragraph" w:styleId="73">
    <w:name w:val="toc 4"/>
    <w:basedOn w:val="1"/>
    <w:next w:val="1"/>
    <w:qFormat/>
    <w:uiPriority w:val="0"/>
    <w:pPr>
      <w:ind w:left="1260" w:leftChars="600"/>
    </w:pPr>
  </w:style>
  <w:style w:type="paragraph" w:styleId="74">
    <w:name w:val="toc 5"/>
    <w:basedOn w:val="1"/>
    <w:next w:val="1"/>
    <w:qFormat/>
    <w:uiPriority w:val="0"/>
    <w:pPr>
      <w:ind w:left="1680" w:leftChars="800"/>
    </w:pPr>
  </w:style>
  <w:style w:type="paragraph" w:styleId="75">
    <w:name w:val="Note Heading"/>
    <w:basedOn w:val="1"/>
    <w:next w:val="1"/>
    <w:qFormat/>
    <w:uiPriority w:val="0"/>
  </w:style>
  <w:style w:type="paragraph" w:styleId="76">
    <w:name w:val="Date"/>
    <w:basedOn w:val="1"/>
    <w:next w:val="1"/>
    <w:qFormat/>
    <w:uiPriority w:val="0"/>
  </w:style>
  <w:style w:type="paragraph" w:styleId="77">
    <w:name w:val="List Bullet 5"/>
    <w:basedOn w:val="1"/>
    <w:qFormat/>
    <w:uiPriority w:val="0"/>
    <w:pPr>
      <w:numPr>
        <w:ilvl w:val="0"/>
        <w:numId w:val="4"/>
      </w:numPr>
    </w:pPr>
  </w:style>
  <w:style w:type="paragraph" w:styleId="78">
    <w:name w:val="Body Text First Indent"/>
    <w:basedOn w:val="61"/>
    <w:qFormat/>
    <w:uiPriority w:val="0"/>
    <w:pPr>
      <w:ind w:firstLine="210"/>
    </w:pPr>
  </w:style>
  <w:style w:type="paragraph" w:styleId="79">
    <w:name w:val="Body Text First Indent 2"/>
    <w:basedOn w:val="80"/>
    <w:qFormat/>
    <w:uiPriority w:val="0"/>
    <w:pPr>
      <w:ind w:firstLine="210"/>
    </w:pPr>
  </w:style>
  <w:style w:type="paragraph" w:styleId="80">
    <w:name w:val="Body Text Indent"/>
    <w:basedOn w:val="1"/>
    <w:qFormat/>
    <w:uiPriority w:val="0"/>
    <w:pPr>
      <w:spacing w:after="120"/>
      <w:ind w:left="360"/>
    </w:pPr>
  </w:style>
  <w:style w:type="paragraph" w:styleId="81">
    <w:name w:val="List Bullet 4"/>
    <w:basedOn w:val="1"/>
    <w:qFormat/>
    <w:uiPriority w:val="0"/>
    <w:pPr>
      <w:numPr>
        <w:ilvl w:val="0"/>
        <w:numId w:val="5"/>
      </w:numPr>
    </w:pPr>
  </w:style>
  <w:style w:type="paragraph" w:styleId="82">
    <w:name w:val="List Bullet"/>
    <w:basedOn w:val="1"/>
    <w:qFormat/>
    <w:uiPriority w:val="0"/>
    <w:pPr>
      <w:numPr>
        <w:ilvl w:val="0"/>
        <w:numId w:val="6"/>
      </w:numPr>
    </w:pPr>
  </w:style>
  <w:style w:type="paragraph" w:styleId="83">
    <w:name w:val="List Bullet 2"/>
    <w:basedOn w:val="1"/>
    <w:qFormat/>
    <w:uiPriority w:val="0"/>
    <w:pPr>
      <w:numPr>
        <w:ilvl w:val="0"/>
        <w:numId w:val="7"/>
      </w:numPr>
    </w:pPr>
  </w:style>
  <w:style w:type="paragraph" w:styleId="84">
    <w:name w:val="List Bullet 3"/>
    <w:basedOn w:val="1"/>
    <w:qFormat/>
    <w:uiPriority w:val="0"/>
    <w:pPr>
      <w:numPr>
        <w:ilvl w:val="0"/>
        <w:numId w:val="8"/>
      </w:numPr>
    </w:pPr>
  </w:style>
  <w:style w:type="paragraph" w:styleId="85">
    <w:name w:val="Title"/>
    <w:basedOn w:val="1"/>
    <w:qFormat/>
    <w:uiPriority w:val="0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86">
    <w:name w:val="footer"/>
    <w:basedOn w:val="1"/>
    <w:qFormat/>
    <w:uiPriority w:val="0"/>
    <w:pPr>
      <w:tabs>
        <w:tab w:val="center" w:pos="4153"/>
        <w:tab w:val="right" w:pos="8306"/>
      </w:tabs>
    </w:pPr>
  </w:style>
  <w:style w:type="paragraph" w:styleId="87">
    <w:name w:val="List Number"/>
    <w:basedOn w:val="1"/>
    <w:qFormat/>
    <w:uiPriority w:val="0"/>
    <w:pPr>
      <w:numPr>
        <w:ilvl w:val="0"/>
        <w:numId w:val="9"/>
      </w:numPr>
    </w:pPr>
  </w:style>
  <w:style w:type="paragraph" w:styleId="88">
    <w:name w:val="List Number 2"/>
    <w:basedOn w:val="1"/>
    <w:qFormat/>
    <w:uiPriority w:val="0"/>
    <w:pPr>
      <w:numPr>
        <w:ilvl w:val="0"/>
        <w:numId w:val="10"/>
      </w:numPr>
    </w:pPr>
  </w:style>
  <w:style w:type="paragraph" w:styleId="89">
    <w:name w:val="List"/>
    <w:basedOn w:val="1"/>
    <w:qFormat/>
    <w:uiPriority w:val="0"/>
    <w:pPr>
      <w:ind w:left="360" w:hanging="360"/>
    </w:pPr>
  </w:style>
  <w:style w:type="paragraph" w:styleId="90">
    <w:name w:val="Normal (Web)"/>
    <w:basedOn w:val="1"/>
    <w:qFormat/>
    <w:uiPriority w:val="0"/>
    <w:rPr>
      <w:sz w:val="24"/>
      <w:szCs w:val="24"/>
    </w:rPr>
  </w:style>
  <w:style w:type="paragraph" w:styleId="91">
    <w:name w:val="Body Text 3"/>
    <w:basedOn w:val="1"/>
    <w:qFormat/>
    <w:uiPriority w:val="0"/>
    <w:pPr>
      <w:spacing w:after="120"/>
    </w:pPr>
    <w:rPr>
      <w:sz w:val="16"/>
      <w:szCs w:val="16"/>
    </w:rPr>
  </w:style>
  <w:style w:type="paragraph" w:styleId="92">
    <w:name w:val="Body Text Indent 2"/>
    <w:basedOn w:val="1"/>
    <w:qFormat/>
    <w:uiPriority w:val="0"/>
    <w:pPr>
      <w:spacing w:after="120" w:line="480" w:lineRule="auto"/>
      <w:ind w:left="360"/>
    </w:pPr>
  </w:style>
  <w:style w:type="paragraph" w:styleId="93">
    <w:name w:val="Subtitle"/>
    <w:basedOn w:val="1"/>
    <w:qFormat/>
    <w:uiPriority w:val="0"/>
    <w:pPr>
      <w:spacing w:after="60"/>
      <w:jc w:val="center"/>
      <w:outlineLvl w:val="1"/>
    </w:pPr>
    <w:rPr>
      <w:rFonts w:ascii="Arial" w:hAnsi="Arial" w:cs="Arial"/>
      <w:sz w:val="24"/>
      <w:szCs w:val="24"/>
    </w:rPr>
  </w:style>
  <w:style w:type="paragraph" w:styleId="94">
    <w:name w:val="Signature"/>
    <w:basedOn w:val="1"/>
    <w:qFormat/>
    <w:uiPriority w:val="0"/>
    <w:pPr>
      <w:ind w:left="4320"/>
    </w:pPr>
  </w:style>
  <w:style w:type="paragraph" w:styleId="95">
    <w:name w:val="Salutation"/>
    <w:basedOn w:val="1"/>
    <w:next w:val="1"/>
    <w:qFormat/>
    <w:uiPriority w:val="0"/>
  </w:style>
  <w:style w:type="paragraph" w:styleId="96">
    <w:name w:val="List Continue 2"/>
    <w:basedOn w:val="1"/>
    <w:qFormat/>
    <w:uiPriority w:val="0"/>
    <w:pPr>
      <w:spacing w:after="120"/>
      <w:ind w:left="720"/>
    </w:pPr>
  </w:style>
  <w:style w:type="paragraph" w:styleId="97">
    <w:name w:val="List Continue 3"/>
    <w:basedOn w:val="1"/>
    <w:qFormat/>
    <w:uiPriority w:val="0"/>
    <w:pPr>
      <w:spacing w:after="120"/>
      <w:ind w:left="1080"/>
    </w:pPr>
  </w:style>
  <w:style w:type="paragraph" w:styleId="98">
    <w:name w:val="List Continue 4"/>
    <w:basedOn w:val="1"/>
    <w:qFormat/>
    <w:uiPriority w:val="0"/>
    <w:pPr>
      <w:spacing w:after="120"/>
      <w:ind w:left="1440"/>
    </w:pPr>
  </w:style>
  <w:style w:type="paragraph" w:styleId="99">
    <w:name w:val="List Continue 5"/>
    <w:basedOn w:val="1"/>
    <w:qFormat/>
    <w:uiPriority w:val="0"/>
    <w:pPr>
      <w:spacing w:after="120"/>
      <w:ind w:left="1800"/>
    </w:pPr>
  </w:style>
  <w:style w:type="paragraph" w:styleId="100">
    <w:name w:val="List 2"/>
    <w:basedOn w:val="1"/>
    <w:qFormat/>
    <w:uiPriority w:val="0"/>
    <w:pPr>
      <w:ind w:left="720" w:hanging="360"/>
    </w:pPr>
  </w:style>
  <w:style w:type="paragraph" w:styleId="101">
    <w:name w:val="List 3"/>
    <w:basedOn w:val="1"/>
    <w:qFormat/>
    <w:uiPriority w:val="0"/>
    <w:pPr>
      <w:ind w:left="1080" w:hanging="360"/>
    </w:pPr>
  </w:style>
  <w:style w:type="paragraph" w:styleId="102">
    <w:name w:val="List 4"/>
    <w:basedOn w:val="1"/>
    <w:qFormat/>
    <w:uiPriority w:val="0"/>
    <w:pPr>
      <w:ind w:left="1440" w:hanging="360"/>
    </w:pPr>
  </w:style>
  <w:style w:type="paragraph" w:styleId="103">
    <w:name w:val="HTML Preformatted"/>
    <w:basedOn w:val="1"/>
    <w:qFormat/>
    <w:uiPriority w:val="0"/>
    <w:rPr>
      <w:rFonts w:ascii="Courier New" w:hAnsi="Courier New" w:cs="Courier New"/>
      <w:sz w:val="20"/>
    </w:rPr>
  </w:style>
  <w:style w:type="paragraph" w:styleId="104">
    <w:name w:val="Block Text"/>
    <w:basedOn w:val="1"/>
    <w:qFormat/>
    <w:uiPriority w:val="0"/>
    <w:pPr>
      <w:spacing w:after="120"/>
      <w:ind w:left="1440" w:right="1440"/>
    </w:pPr>
  </w:style>
  <w:style w:type="paragraph" w:styleId="105">
    <w:name w:val="Message Header"/>
    <w:basedOn w:val="1"/>
    <w:qFormat/>
    <w:uiPriority w:val="0"/>
    <w:pPr>
      <w:pBdr>
        <w:top w:val="single" w:color="auto" w:sz="6" w:space="1"/>
        <w:left w:val="single" w:color="auto" w:sz="6" w:space="1"/>
        <w:bottom w:val="single" w:color="auto" w:sz="6" w:space="1"/>
        <w:right w:val="single" w:color="auto" w:sz="6" w:space="1"/>
      </w:pBdr>
      <w:shd w:val="pct20" w:color="auto" w:fill="auto"/>
      <w:ind w:left="1080" w:hanging="1080"/>
    </w:pPr>
    <w:rPr>
      <w:rFonts w:ascii="Arial" w:hAnsi="Arial" w:cs="Arial"/>
      <w:sz w:val="24"/>
      <w:szCs w:val="24"/>
    </w:rPr>
  </w:style>
  <w:style w:type="paragraph" w:styleId="106">
    <w:name w:val="E-mail Signature"/>
    <w:basedOn w:val="1"/>
    <w:qFormat/>
    <w:uiPriority w:val="0"/>
  </w:style>
  <w:style w:type="table" w:styleId="107">
    <w:name w:val="Table Colorful 2"/>
    <w:basedOn w:val="12"/>
    <w:qFormat/>
    <w:uiPriority w:val="0"/>
    <w:pPr>
      <w:widowControl w:val="0"/>
      <w:jc w:val="both"/>
    </w:pPr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08">
    <w:name w:val="Table Grid 2"/>
    <w:basedOn w:val="12"/>
    <w:qFormat/>
    <w:uiPriority w:val="0"/>
    <w:pPr>
      <w:widowControl w:val="0"/>
      <w:jc w:val="both"/>
    </w:pPr>
    <w:tblPr>
      <w:tblBorders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09">
    <w:name w:val="Table Subtle 1"/>
    <w:basedOn w:val="12"/>
    <w:qFormat/>
    <w:uiPriority w:val="0"/>
    <w:pPr>
      <w:widowControl w:val="0"/>
      <w:jc w:val="both"/>
    </w:pPr>
    <w:tblPr>
      <w:tblStyleRowBandSize w:val="1"/>
    </w:tblPr>
    <w:tblStylePr w:type="firstRow">
      <w:tblPr/>
      <w:tcPr>
        <w:tcBorders>
          <w:top w:val="single" w:color="000000" w:sz="6" w:space="0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sz="12" w:space="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single" w:color="000000" w:sz="12" w:space="0"/>
          <w:right w:val="nil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10">
    <w:name w:val="Table Theme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11">
    <w:name w:val="Table Web 3"/>
    <w:basedOn w:val="12"/>
    <w:qFormat/>
    <w:uiPriority w:val="0"/>
    <w:pPr>
      <w:widowControl w:val="0"/>
      <w:jc w:val="both"/>
    </w:pPr>
    <w:tblPr>
      <w:tblCellSpacing w:w="20" w:type="dxa"/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12">
    <w:name w:val="Table Grid 6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color="000000" w:sz="6" w:space="0"/>
          <w:tr2bl w:val="nil"/>
        </w:tcBorders>
      </w:tcPr>
    </w:tblStylePr>
  </w:style>
  <w:style w:type="table" w:styleId="113">
    <w:name w:val="Table Simple 1"/>
    <w:basedOn w:val="12"/>
    <w:qFormat/>
    <w:uiPriority w:val="0"/>
    <w:pPr>
      <w:widowControl w:val="0"/>
      <w:jc w:val="both"/>
    </w:pPr>
    <w:tblPr>
      <w:tblBorders>
        <w:top w:val="single" w:color="008000" w:sz="12" w:space="0"/>
        <w:bottom w:val="single" w:color="008000" w:sz="12" w:space="0"/>
      </w:tblBorders>
    </w:tblPr>
    <w:tcPr>
      <w:shd w:val="clear" w:color="auto" w:fill="auto"/>
    </w:tcPr>
    <w:tblStylePr w:type="firstRow">
      <w:tblPr/>
      <w:tcPr>
        <w:tcBorders>
          <w:top w:val="nil"/>
          <w:left w:val="single" w:color="008000" w:sz="6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color="008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14">
    <w:name w:val="Table Grid 1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15">
    <w:name w:val="Table 3D effects 2"/>
    <w:basedOn w:val="12"/>
    <w:qFormat/>
    <w:uiPriority w:val="0"/>
    <w:pPr>
      <w:widowControl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color="808080" w:sz="6" w:space="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single" w:color="FFFFFF" w:sz="6" w:space="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color="808080" w:sz="6" w:space="0"/>
          <w:left w:val="single" w:color="FFFFFF" w:sz="6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16">
    <w:name w:val="Table List 5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17">
    <w:name w:val="Table Classic 4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18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19">
    <w:name w:val="Table Classic 1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color="000000" w:sz="6" w:space="0"/>
          <w:insideH w:val="nil"/>
          <w:insideV w:val="nil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20">
    <w:name w:val="Table Grid 5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color="000000" w:sz="6" w:space="0"/>
          <w:tr2bl w:val="nil"/>
        </w:tcBorders>
      </w:tcPr>
    </w:tblStylePr>
  </w:style>
  <w:style w:type="table" w:styleId="121">
    <w:name w:val="Table 3D effects 3"/>
    <w:basedOn w:val="12"/>
    <w:qFormat/>
    <w:uiPriority w:val="0"/>
    <w:pPr>
      <w:widowControl w:val="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color="808080" w:sz="6" w:space="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single" w:color="FFFFFF" w:sz="6" w:space="0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color="808080" w:sz="6" w:space="0"/>
          <w:left w:val="single" w:color="FFFFFF" w:sz="6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22">
    <w:name w:val="Table Columns 3"/>
    <w:basedOn w:val="12"/>
    <w:qFormat/>
    <w:uiPriority w:val="0"/>
    <w:pPr>
      <w:widowControl w:val="0"/>
      <w:jc w:val="both"/>
    </w:pPr>
    <w:rPr>
      <w:b/>
      <w:bCs/>
    </w:r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23">
    <w:name w:val="Table Columns 4"/>
    <w:basedOn w:val="12"/>
    <w:qFormat/>
    <w:uiPriority w:val="0"/>
    <w:pPr>
      <w:widowControl w:val="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124">
    <w:name w:val="Table Classic 3"/>
    <w:basedOn w:val="12"/>
    <w:qFormat/>
    <w:uiPriority w:val="0"/>
    <w:pPr>
      <w:widowControl w:val="0"/>
      <w:jc w:val="both"/>
    </w:pPr>
    <w:rPr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25">
    <w:name w:val="Table Professional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styleId="126">
    <w:name w:val="Table Elegant"/>
    <w:basedOn w:val="12"/>
    <w:qFormat/>
    <w:uiPriority w:val="0"/>
    <w:pPr>
      <w:widowControl w:val="0"/>
      <w:jc w:val="both"/>
    </w:pPr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27">
    <w:name w:val="Table Colorful 1"/>
    <w:basedOn w:val="12"/>
    <w:qFormat/>
    <w:uiPriority w:val="0"/>
    <w:pPr>
      <w:widowControl w:val="0"/>
      <w:jc w:val="both"/>
    </w:pPr>
    <w:rPr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28">
    <w:name w:val="Table List 3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29">
    <w:name w:val="Table Web 2"/>
    <w:basedOn w:val="12"/>
    <w:qFormat/>
    <w:uiPriority w:val="0"/>
    <w:pPr>
      <w:widowControl w:val="0"/>
      <w:jc w:val="both"/>
    </w:pPr>
    <w:tblPr>
      <w:tblCellSpacing w:w="20" w:type="dxa"/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30">
    <w:name w:val="Table List 7"/>
    <w:basedOn w:val="12"/>
    <w:qFormat/>
    <w:uiPriority w:val="0"/>
    <w:pPr>
      <w:widowControl w:val="0"/>
      <w:jc w:val="both"/>
    </w:pPr>
    <w:tblPr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top w:val="nil"/>
          <w:left w:val="single" w:color="008000" w:sz="12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FFFF00" w:fill="FFFFFF"/>
      </w:tcPr>
    </w:tblStylePr>
  </w:style>
  <w:style w:type="table" w:styleId="131">
    <w:name w:val="Table Contemporary"/>
    <w:basedOn w:val="12"/>
    <w:qFormat/>
    <w:uiPriority w:val="0"/>
    <w:pPr>
      <w:widowControl w:val="0"/>
      <w:jc w:val="both"/>
    </w:pPr>
    <w:tblPr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</w:style>
  <w:style w:type="table" w:styleId="132">
    <w:name w:val="Table List 6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color="000000" w:sz="12" w:space="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000000" w:fill="FFFFFF"/>
      </w:tcPr>
    </w:tblStylePr>
  </w:style>
  <w:style w:type="table" w:styleId="133">
    <w:name w:val="Table Grid 4"/>
    <w:basedOn w:val="12"/>
    <w:qFormat/>
    <w:uiPriority w:val="0"/>
    <w:pPr>
      <w:widowControl w:val="0"/>
      <w:jc w:val="both"/>
    </w:pPr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34">
    <w:name w:val="Table Columns 1"/>
    <w:basedOn w:val="12"/>
    <w:qFormat/>
    <w:uiPriority w:val="0"/>
    <w:pPr>
      <w:widowControl w:val="0"/>
      <w:jc w:val="both"/>
    </w:pPr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top w:val="nil"/>
          <w:left w:val="double" w:color="000000" w:sz="6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35">
    <w:name w:val="Table List 8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  <w:iCs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50" w:color="FF0000" w:fill="FFFFFF"/>
      </w:tcPr>
    </w:tblStylePr>
  </w:style>
  <w:style w:type="table" w:styleId="136">
    <w:name w:val="Table Grid 3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37">
    <w:name w:val="Table Subtle 2"/>
    <w:basedOn w:val="12"/>
    <w:qFormat/>
    <w:uiPriority w:val="0"/>
    <w:pPr>
      <w:widowControl w:val="0"/>
      <w:jc w:val="both"/>
    </w:pPr>
    <w:tblPr>
      <w:tblBorders>
        <w:left w:val="single" w:color="000000" w:sz="6" w:space="0"/>
        <w:right w:val="single" w:color="000000" w:sz="6" w:space="0"/>
      </w:tblBorders>
    </w:tblPr>
    <w:tblStylePr w:type="firstRow"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color="000000" w:sz="12" w:space="0"/>
          <w:insideH w:val="nil"/>
          <w:insideV w:val="nil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top w:val="nil"/>
          <w:left w:val="nil"/>
          <w:bottom w:val="single" w:color="000000" w:sz="12" w:space="0"/>
          <w:right w:val="nil"/>
          <w:insideH w:val="nil"/>
          <w:insideV w:val="nil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38">
    <w:name w:val="Table List 4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808080" w:fill="FFFFFF"/>
      </w:tcPr>
    </w:tblStylePr>
  </w:style>
  <w:style w:type="table" w:styleId="139">
    <w:name w:val="Table List 1"/>
    <w:basedOn w:val="12"/>
    <w:qFormat/>
    <w:uiPriority w:val="0"/>
    <w:pPr>
      <w:widowControl w:val="0"/>
      <w:jc w:val="both"/>
    </w:pPr>
    <w:tblPr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iCs/>
        <w:color w:val="800000"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40">
    <w:name w:val="Table Web 1"/>
    <w:basedOn w:val="12"/>
    <w:qFormat/>
    <w:uiPriority w:val="0"/>
    <w:pPr>
      <w:widowControl w:val="0"/>
      <w:jc w:val="both"/>
    </w:pPr>
    <w:tblPr>
      <w:tblCellSpacing w:w="20" w:type="dxa"/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41">
    <w:name w:val="Table Colorful 3"/>
    <w:basedOn w:val="12"/>
    <w:qFormat/>
    <w:uiPriority w:val="0"/>
    <w:pPr>
      <w:widowControl w:val="0"/>
      <w:jc w:val="both"/>
    </w:pPr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top w:val="nil"/>
          <w:left w:val="nil"/>
          <w:bottom w:val="single" w:color="000000" w:sz="36" w:space="0"/>
          <w:right w:val="single" w:color="000000" w:sz="6" w:space="0"/>
          <w:insideH w:val="nil"/>
          <w:insideV w:val="nil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styleId="142">
    <w:name w:val="Table Columns 5"/>
    <w:basedOn w:val="12"/>
    <w:qFormat/>
    <w:uiPriority w:val="0"/>
    <w:pPr>
      <w:widowControl w:val="0"/>
      <w:jc w:val="both"/>
    </w:pPr>
    <w:tblPr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  <w:iCs/>
      </w:rPr>
      <w:tblPr/>
      <w:tcPr>
        <w:tcBorders>
          <w:top w:val="nil"/>
          <w:left w:val="single" w:color="808080" w:sz="6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43">
    <w:name w:val="Table Classic 2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44">
    <w:name w:val="Table Grid 7"/>
    <w:basedOn w:val="12"/>
    <w:qFormat/>
    <w:uiPriority w:val="0"/>
    <w:pPr>
      <w:widowControl w:val="0"/>
      <w:jc w:val="both"/>
    </w:pPr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color="000000" w:sz="6" w:space="0"/>
          <w:tr2bl w:val="nil"/>
        </w:tcBorders>
      </w:tcPr>
    </w:tblStylePr>
  </w:style>
  <w:style w:type="table" w:styleId="145">
    <w:name w:val="Table 3D effects 1"/>
    <w:basedOn w:val="12"/>
    <w:qFormat/>
    <w:uiPriority w:val="0"/>
    <w:pPr>
      <w:widowControl w:val="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top w:val="nil"/>
          <w:left w:val="single" w:color="808080" w:sz="6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color="FFFFFF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color="808080" w:sz="6" w:space="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single" w:color="FFFFFF" w:sz="6" w:space="0"/>
          <w:right w:val="nil"/>
          <w:insideH w:val="nil"/>
          <w:insideV w:val="nil"/>
          <w:tl2br w:val="nil"/>
          <w:tr2bl w:val="nil"/>
        </w:tcBorders>
      </w:tcPr>
    </w:tblStylePr>
    <w:tblStylePr w:type="ne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e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46">
    <w:name w:val="Table Columns 2"/>
    <w:basedOn w:val="12"/>
    <w:qFormat/>
    <w:uiPriority w:val="0"/>
    <w:pPr>
      <w:widowControl w:val="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47">
    <w:name w:val="Table Simple 2"/>
    <w:basedOn w:val="12"/>
    <w:qFormat/>
    <w:uiPriority w:val="0"/>
    <w:pPr>
      <w:widowControl w:val="0"/>
      <w:jc w:val="both"/>
    </w:pPr>
    <w:tblPr/>
    <w:tblStylePr w:type="firstRow">
      <w:rPr>
        <w:b/>
        <w:bCs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color="000000" w:sz="12" w:space="0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single" w:color="000000" w:sz="6" w:space="0"/>
          <w:right w:val="nil"/>
          <w:insideH w:val="nil"/>
          <w:insideV w:val="nil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48">
    <w:name w:val="Table Simple 3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styleId="149">
    <w:name w:val="Table Grid 8"/>
    <w:basedOn w:val="12"/>
    <w:qFormat/>
    <w:uiPriority w:val="0"/>
    <w:pPr>
      <w:widowControl w:val="0"/>
      <w:jc w:val="both"/>
    </w:p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50">
    <w:name w:val="Table List 2"/>
    <w:basedOn w:val="12"/>
    <w:qFormat/>
    <w:uiPriority w:val="0"/>
    <w:pPr>
      <w:widowControl w:val="0"/>
      <w:jc w:val="both"/>
    </w:pPr>
    <w:tblPr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top w:val="nil"/>
          <w:left w:val="single" w:color="000000" w:sz="6" w:space="0"/>
          <w:bottom w:val="nil"/>
          <w:right w:val="nil"/>
          <w:insideH w:val="nil"/>
          <w:insideV w:val="nil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color="000000" w:sz="6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151">
    <w:name w:val="List Paragraph"/>
    <w:basedOn w:val="1"/>
    <w:qFormat/>
    <w:uiPriority w:val="34"/>
    <w:pPr>
      <w:suppressAutoHyphens/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  <w:lang w:eastAsia="ar-SA"/>
    </w:rPr>
  </w:style>
  <w:style w:type="paragraph" w:customStyle="1" w:styleId="152">
    <w:name w:val="c3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153">
    <w:name w:val="c2"/>
    <w:basedOn w:val="11"/>
    <w:uiPriority w:val="0"/>
  </w:style>
  <w:style w:type="table" w:customStyle="1" w:styleId="154">
    <w:name w:val="Сетка таблицы1"/>
    <w:basedOn w:val="12"/>
    <w:qFormat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customStyle="1" w:styleId="155">
    <w:name w:val="c0"/>
    <w:basedOn w:val="11"/>
    <w:uiPriority w:val="0"/>
  </w:style>
  <w:style w:type="paragraph" w:customStyle="1" w:styleId="156">
    <w:name w:val="c46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157">
    <w:name w:val="c27"/>
    <w:basedOn w:val="11"/>
    <w:qFormat/>
    <w:uiPriority w:val="0"/>
  </w:style>
  <w:style w:type="paragraph" w:customStyle="1" w:styleId="158">
    <w:name w:val="c6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customStyle="1" w:styleId="159">
    <w:name w:val="c8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160">
    <w:name w:val="c1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emf"/><Relationship Id="rId98" Type="http://schemas.openxmlformats.org/officeDocument/2006/relationships/image" Target="media/image93.emf"/><Relationship Id="rId97" Type="http://schemas.openxmlformats.org/officeDocument/2006/relationships/image" Target="media/image92.emf"/><Relationship Id="rId96" Type="http://schemas.openxmlformats.org/officeDocument/2006/relationships/image" Target="media/image91.emf"/><Relationship Id="rId95" Type="http://schemas.openxmlformats.org/officeDocument/2006/relationships/image" Target="media/image90.jpeg"/><Relationship Id="rId94" Type="http://schemas.openxmlformats.org/officeDocument/2006/relationships/image" Target="media/image89.jpeg"/><Relationship Id="rId93" Type="http://schemas.openxmlformats.org/officeDocument/2006/relationships/image" Target="media/image88.jpeg"/><Relationship Id="rId92" Type="http://schemas.openxmlformats.org/officeDocument/2006/relationships/image" Target="media/image87.jpeg"/><Relationship Id="rId91" Type="http://schemas.openxmlformats.org/officeDocument/2006/relationships/image" Target="media/image86.jpeg"/><Relationship Id="rId90" Type="http://schemas.openxmlformats.org/officeDocument/2006/relationships/image" Target="media/image85.jpeg"/><Relationship Id="rId9" Type="http://schemas.openxmlformats.org/officeDocument/2006/relationships/image" Target="media/image4.jpe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jpeg"/><Relationship Id="rId82" Type="http://schemas.openxmlformats.org/officeDocument/2006/relationships/image" Target="media/image77.jpe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jpe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jpe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0" Type="http://schemas.openxmlformats.org/officeDocument/2006/relationships/fontTable" Target="fontTable.xml"/><Relationship Id="rId13" Type="http://schemas.openxmlformats.org/officeDocument/2006/relationships/image" Target="media/image8.jpeg"/><Relationship Id="rId129" Type="http://schemas.openxmlformats.org/officeDocument/2006/relationships/numbering" Target="numbering.xml"/><Relationship Id="rId128" Type="http://schemas.openxmlformats.org/officeDocument/2006/relationships/customXml" Target="../customXml/item1.xml"/><Relationship Id="rId127" Type="http://schemas.openxmlformats.org/officeDocument/2006/relationships/image" Target="media/image122.jpeg"/><Relationship Id="rId126" Type="http://schemas.openxmlformats.org/officeDocument/2006/relationships/image" Target="media/image121.jpeg"/><Relationship Id="rId125" Type="http://schemas.openxmlformats.org/officeDocument/2006/relationships/image" Target="media/image120.jpeg"/><Relationship Id="rId124" Type="http://schemas.openxmlformats.org/officeDocument/2006/relationships/image" Target="media/image119.jpeg"/><Relationship Id="rId123" Type="http://schemas.openxmlformats.org/officeDocument/2006/relationships/image" Target="media/image118.jpeg"/><Relationship Id="rId122" Type="http://schemas.openxmlformats.org/officeDocument/2006/relationships/image" Target="media/image117.jpeg"/><Relationship Id="rId121" Type="http://schemas.openxmlformats.org/officeDocument/2006/relationships/image" Target="media/image116.jpeg"/><Relationship Id="rId120" Type="http://schemas.openxmlformats.org/officeDocument/2006/relationships/image" Target="media/image115.jpeg"/><Relationship Id="rId12" Type="http://schemas.openxmlformats.org/officeDocument/2006/relationships/image" Target="media/image7.jpeg"/><Relationship Id="rId119" Type="http://schemas.openxmlformats.org/officeDocument/2006/relationships/image" Target="media/image114.jpeg"/><Relationship Id="rId118" Type="http://schemas.openxmlformats.org/officeDocument/2006/relationships/image" Target="media/image113.jpeg"/><Relationship Id="rId117" Type="http://schemas.openxmlformats.org/officeDocument/2006/relationships/image" Target="media/image112.jpeg"/><Relationship Id="rId116" Type="http://schemas.openxmlformats.org/officeDocument/2006/relationships/image" Target="media/image111.jpeg"/><Relationship Id="rId115" Type="http://schemas.openxmlformats.org/officeDocument/2006/relationships/image" Target="media/image110.jpeg"/><Relationship Id="rId114" Type="http://schemas.openxmlformats.org/officeDocument/2006/relationships/image" Target="media/image109.jpeg"/><Relationship Id="rId113" Type="http://schemas.openxmlformats.org/officeDocument/2006/relationships/image" Target="media/image108.jpeg"/><Relationship Id="rId112" Type="http://schemas.openxmlformats.org/officeDocument/2006/relationships/image" Target="media/image107.jpeg"/><Relationship Id="rId111" Type="http://schemas.openxmlformats.org/officeDocument/2006/relationships/image" Target="media/image106.jpeg"/><Relationship Id="rId110" Type="http://schemas.openxmlformats.org/officeDocument/2006/relationships/image" Target="../NULL"/><Relationship Id="rId11" Type="http://schemas.openxmlformats.org/officeDocument/2006/relationships/image" Target="media/image6.jpeg"/><Relationship Id="rId109" Type="http://schemas.openxmlformats.org/officeDocument/2006/relationships/image" Target="media/image104.jpeg"/><Relationship Id="rId108" Type="http://schemas.openxmlformats.org/officeDocument/2006/relationships/image" Target="media/image103.jpeg"/><Relationship Id="rId107" Type="http://schemas.openxmlformats.org/officeDocument/2006/relationships/image" Target="media/image102.jpeg"/><Relationship Id="rId106" Type="http://schemas.openxmlformats.org/officeDocument/2006/relationships/image" Target="media/image101.jpeg"/><Relationship Id="rId105" Type="http://schemas.openxmlformats.org/officeDocument/2006/relationships/image" Target="media/image100.jpeg"/><Relationship Id="rId104" Type="http://schemas.openxmlformats.org/officeDocument/2006/relationships/image" Target="media/image99.jpeg"/><Relationship Id="rId103" Type="http://schemas.openxmlformats.org/officeDocument/2006/relationships/image" Target="media/image98.jpeg"/><Relationship Id="rId102" Type="http://schemas.openxmlformats.org/officeDocument/2006/relationships/image" Target="media/image97.jpeg"/><Relationship Id="rId101" Type="http://schemas.openxmlformats.org/officeDocument/2006/relationships/image" Target="media/image96.emf"/><Relationship Id="rId100" Type="http://schemas.openxmlformats.org/officeDocument/2006/relationships/image" Target="media/image95.emf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Office_12.2.0.17562_F1E327BC-269C-435d-A152-05C5408002CA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2021-09-04T21:04:00Z</dcterms:created>
  <dc:creator>Пользователь</dc:creator>
  <cp:lastModifiedBy>User</cp:lastModifiedBy>
  <dcterms:modified xsi:type="dcterms:W3CDTF">2024-09-23T09:54:42Z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1049-12.2.0.17562</vt:lpwstr>
  </property>
  <property fmtid="{D5CDD505-2E9C-101B-9397-08002B2CF9AE}" pid="3" name="ICV">
    <vt:lpwstr>6A62A3F126AF43E5825A58B49611ACAA</vt:lpwstr>
  </property>
</Properties>
</file>